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810" w:rsidRDefault="00DF313D" w:rsidP="00DF313D">
      <w:pPr>
        <w:jc w:val="center"/>
      </w:pPr>
      <w:r w:rsidRPr="00DF313D">
        <w:rPr>
          <w:noProof/>
        </w:rPr>
        <w:drawing>
          <wp:inline distT="0" distB="0" distL="0" distR="0">
            <wp:extent cx="2166010" cy="2113807"/>
            <wp:effectExtent l="19050" t="0" r="5690" b="0"/>
            <wp:docPr id="1" name="Resim 1" descr="C:\Users\Lenovo25\Downloads\TC_İçişleri_Bakanlığı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25\Downloads\TC_İçişleri_Bakanlığı_logosu.png"/>
                    <pic:cNvPicPr>
                      <a:picLocks noChangeAspect="1" noChangeArrowheads="1"/>
                    </pic:cNvPicPr>
                  </pic:nvPicPr>
                  <pic:blipFill>
                    <a:blip r:embed="rId8" cstate="print"/>
                    <a:srcRect/>
                    <a:stretch>
                      <a:fillRect/>
                    </a:stretch>
                  </pic:blipFill>
                  <pic:spPr bwMode="auto">
                    <a:xfrm>
                      <a:off x="0" y="0"/>
                      <a:ext cx="2168134" cy="2115880"/>
                    </a:xfrm>
                    <a:prstGeom prst="rect">
                      <a:avLst/>
                    </a:prstGeom>
                    <a:noFill/>
                    <a:ln w="9525">
                      <a:noFill/>
                      <a:miter lim="800000"/>
                      <a:headEnd/>
                      <a:tailEnd/>
                    </a:ln>
                  </pic:spPr>
                </pic:pic>
              </a:graphicData>
            </a:graphic>
          </wp:inline>
        </w:drawing>
      </w:r>
    </w:p>
    <w:p w:rsidR="00DF313D" w:rsidRDefault="00DF313D" w:rsidP="00DF313D">
      <w:pPr>
        <w:jc w:val="center"/>
      </w:pPr>
    </w:p>
    <w:p w:rsidR="00DF313D" w:rsidRPr="001E6AEC" w:rsidRDefault="00DF313D" w:rsidP="00DF313D">
      <w:pPr>
        <w:jc w:val="center"/>
        <w:rPr>
          <w:rFonts w:ascii="Arial Black" w:hAnsi="Arial Black"/>
          <w:b/>
          <w:sz w:val="72"/>
          <w:szCs w:val="72"/>
        </w:rPr>
      </w:pPr>
      <w:r w:rsidRPr="001E6AEC">
        <w:rPr>
          <w:rFonts w:ascii="Arial Black" w:hAnsi="Arial Black"/>
          <w:b/>
          <w:sz w:val="72"/>
          <w:szCs w:val="72"/>
        </w:rPr>
        <w:t>T.C.</w:t>
      </w:r>
    </w:p>
    <w:p w:rsidR="00DF313D" w:rsidRPr="001E6AEC" w:rsidRDefault="00DF313D" w:rsidP="00DF313D">
      <w:pPr>
        <w:jc w:val="center"/>
        <w:rPr>
          <w:rFonts w:ascii="Arial Black" w:hAnsi="Arial Black"/>
          <w:b/>
          <w:sz w:val="72"/>
          <w:szCs w:val="72"/>
        </w:rPr>
      </w:pPr>
      <w:r w:rsidRPr="001E6AEC">
        <w:rPr>
          <w:rFonts w:ascii="Arial Black" w:hAnsi="Arial Black"/>
          <w:b/>
          <w:sz w:val="72"/>
          <w:szCs w:val="72"/>
        </w:rPr>
        <w:t>PASİNLER KAYMAKAMLIĞI</w:t>
      </w:r>
    </w:p>
    <w:p w:rsidR="00DF313D" w:rsidRPr="001E6AEC" w:rsidRDefault="00DF313D" w:rsidP="00DF313D">
      <w:pPr>
        <w:jc w:val="center"/>
        <w:rPr>
          <w:rFonts w:ascii="Arial Black" w:hAnsi="Arial Black"/>
          <w:b/>
          <w:sz w:val="72"/>
          <w:szCs w:val="72"/>
        </w:rPr>
      </w:pPr>
      <w:r w:rsidRPr="001E6AEC">
        <w:rPr>
          <w:rFonts w:ascii="Arial Black" w:hAnsi="Arial Black"/>
          <w:b/>
          <w:sz w:val="72"/>
          <w:szCs w:val="72"/>
        </w:rPr>
        <w:t xml:space="preserve">HİZMET STANDARTLARI </w:t>
      </w:r>
    </w:p>
    <w:p w:rsidR="00DF313D" w:rsidRPr="001E6AEC" w:rsidRDefault="00DF313D" w:rsidP="00DF313D">
      <w:pPr>
        <w:jc w:val="center"/>
        <w:rPr>
          <w:rFonts w:ascii="Arial Black" w:hAnsi="Arial Black"/>
          <w:b/>
          <w:sz w:val="44"/>
          <w:szCs w:val="44"/>
        </w:rPr>
      </w:pPr>
      <w:r w:rsidRPr="001E6AEC">
        <w:rPr>
          <w:rFonts w:ascii="Arial Black" w:hAnsi="Arial Black"/>
          <w:b/>
          <w:sz w:val="44"/>
          <w:szCs w:val="44"/>
        </w:rPr>
        <w:t>2017</w:t>
      </w:r>
    </w:p>
    <w:p w:rsidR="00DF313D" w:rsidRDefault="00DF313D" w:rsidP="00DF313D">
      <w:pPr>
        <w:jc w:val="center"/>
      </w:pPr>
    </w:p>
    <w:p w:rsidR="00DF313D" w:rsidRDefault="00DF313D" w:rsidP="00DF313D">
      <w:pPr>
        <w:jc w:val="center"/>
      </w:pPr>
    </w:p>
    <w:p w:rsidR="00DF313D" w:rsidRPr="0016283B" w:rsidRDefault="00DF313D" w:rsidP="00DF313D">
      <w:pPr>
        <w:rPr>
          <w:rFonts w:ascii="Arial Black" w:hAnsi="Arial Black"/>
          <w:b/>
          <w:sz w:val="24"/>
          <w:szCs w:val="24"/>
        </w:rPr>
      </w:pPr>
      <w:r w:rsidRPr="0016283B">
        <w:rPr>
          <w:rFonts w:ascii="Arial Black" w:hAnsi="Arial Black"/>
          <w:b/>
          <w:sz w:val="24"/>
          <w:szCs w:val="24"/>
        </w:rPr>
        <w:t>İçindekiler</w:t>
      </w:r>
    </w:p>
    <w:p w:rsidR="00DF313D" w:rsidRPr="00A0576E" w:rsidRDefault="00DF313D" w:rsidP="00DF313D">
      <w:pPr>
        <w:rPr>
          <w:sz w:val="24"/>
          <w:szCs w:val="24"/>
        </w:rPr>
      </w:pPr>
    </w:p>
    <w:p w:rsidR="00DF313D" w:rsidRPr="0016283B" w:rsidRDefault="00DF313D" w:rsidP="00EB2F1B">
      <w:pPr>
        <w:jc w:val="both"/>
        <w:rPr>
          <w:b/>
          <w:sz w:val="24"/>
          <w:szCs w:val="24"/>
        </w:rPr>
      </w:pPr>
      <w:r w:rsidRPr="0016283B">
        <w:rPr>
          <w:b/>
          <w:sz w:val="24"/>
          <w:szCs w:val="24"/>
        </w:rPr>
        <w:t>PASİNLER KAYMAKAMLIĞI………………………………………………………………………………………………………</w:t>
      </w:r>
      <w:r w:rsidR="0016283B">
        <w:rPr>
          <w:b/>
          <w:sz w:val="24"/>
          <w:szCs w:val="24"/>
        </w:rPr>
        <w:t xml:space="preserve">…………………………………………………………. </w:t>
      </w:r>
      <w:r w:rsidRPr="0016283B">
        <w:rPr>
          <w:b/>
          <w:sz w:val="24"/>
          <w:szCs w:val="24"/>
        </w:rPr>
        <w:t>2</w:t>
      </w:r>
    </w:p>
    <w:p w:rsidR="00DF313D" w:rsidRPr="0016283B" w:rsidRDefault="00DF313D" w:rsidP="00EB2F1B">
      <w:pPr>
        <w:jc w:val="both"/>
        <w:rPr>
          <w:b/>
          <w:sz w:val="24"/>
          <w:szCs w:val="24"/>
        </w:rPr>
      </w:pPr>
      <w:r w:rsidRPr="0016283B">
        <w:rPr>
          <w:b/>
          <w:sz w:val="24"/>
          <w:szCs w:val="24"/>
        </w:rPr>
        <w:t>PASİNLER BELEDİYE BAŞKANLIĞI………………………………………………………………………………………………</w:t>
      </w:r>
      <w:r w:rsidR="0016283B">
        <w:rPr>
          <w:b/>
          <w:sz w:val="24"/>
          <w:szCs w:val="24"/>
        </w:rPr>
        <w:t>…………………………………………………………</w:t>
      </w:r>
      <w:r w:rsidRPr="0016283B">
        <w:rPr>
          <w:b/>
          <w:sz w:val="24"/>
          <w:szCs w:val="24"/>
        </w:rPr>
        <w:t xml:space="preserve"> 4</w:t>
      </w:r>
    </w:p>
    <w:p w:rsidR="00DF313D" w:rsidRPr="0016283B" w:rsidRDefault="00DF313D" w:rsidP="00EB2F1B">
      <w:pPr>
        <w:jc w:val="both"/>
        <w:rPr>
          <w:b/>
          <w:sz w:val="24"/>
          <w:szCs w:val="24"/>
        </w:rPr>
      </w:pPr>
      <w:r w:rsidRPr="0016283B">
        <w:rPr>
          <w:b/>
          <w:sz w:val="24"/>
          <w:szCs w:val="24"/>
        </w:rPr>
        <w:t>PASİNLER İLÇE JANDARMA KOMUTANLIĞI…………………………………………………………………………………</w:t>
      </w:r>
      <w:r w:rsidR="0016283B">
        <w:rPr>
          <w:b/>
          <w:sz w:val="24"/>
          <w:szCs w:val="24"/>
        </w:rPr>
        <w:t>………………………………………………………</w:t>
      </w:r>
      <w:r w:rsidR="00EB2F1B" w:rsidRPr="0016283B">
        <w:rPr>
          <w:b/>
          <w:sz w:val="24"/>
          <w:szCs w:val="24"/>
        </w:rPr>
        <w:t>.</w:t>
      </w:r>
      <w:r w:rsidRPr="0016283B">
        <w:rPr>
          <w:b/>
          <w:sz w:val="24"/>
          <w:szCs w:val="24"/>
        </w:rPr>
        <w:t xml:space="preserve"> 3</w:t>
      </w:r>
    </w:p>
    <w:p w:rsidR="00DF313D" w:rsidRPr="0016283B" w:rsidRDefault="00DF313D" w:rsidP="00EB2F1B">
      <w:pPr>
        <w:jc w:val="both"/>
        <w:rPr>
          <w:b/>
          <w:sz w:val="24"/>
          <w:szCs w:val="24"/>
        </w:rPr>
      </w:pPr>
      <w:r w:rsidRPr="0016283B">
        <w:rPr>
          <w:b/>
          <w:sz w:val="24"/>
          <w:szCs w:val="24"/>
        </w:rPr>
        <w:t>PASİNLER İLÇE EMNİYET MÜDÜRLÜĞÜ……………………………………………………………………………………………………………………</w:t>
      </w:r>
      <w:r w:rsidR="0016283B">
        <w:rPr>
          <w:b/>
          <w:sz w:val="24"/>
          <w:szCs w:val="24"/>
        </w:rPr>
        <w:t>………………………….</w:t>
      </w:r>
      <w:r w:rsidRPr="0016283B">
        <w:rPr>
          <w:b/>
          <w:sz w:val="24"/>
          <w:szCs w:val="24"/>
        </w:rPr>
        <w:t xml:space="preserve"> 2</w:t>
      </w:r>
    </w:p>
    <w:p w:rsidR="00DF313D" w:rsidRPr="0016283B" w:rsidRDefault="00A14810" w:rsidP="00EB2F1B">
      <w:pPr>
        <w:jc w:val="both"/>
        <w:rPr>
          <w:b/>
          <w:sz w:val="24"/>
          <w:szCs w:val="24"/>
        </w:rPr>
      </w:pPr>
      <w:r w:rsidRPr="0016283B">
        <w:rPr>
          <w:b/>
          <w:sz w:val="24"/>
          <w:szCs w:val="24"/>
        </w:rPr>
        <w:t>İLÇE NÜFUS MÜDÜRLÜĞÜ………………………………………………………………………………………………………………</w:t>
      </w:r>
      <w:r w:rsidR="00EB2F1B" w:rsidRPr="0016283B">
        <w:rPr>
          <w:b/>
          <w:sz w:val="24"/>
          <w:szCs w:val="24"/>
        </w:rPr>
        <w:t>…………………………………………………..</w:t>
      </w:r>
      <w:r w:rsidRPr="0016283B">
        <w:rPr>
          <w:b/>
          <w:sz w:val="24"/>
          <w:szCs w:val="24"/>
        </w:rPr>
        <w:t xml:space="preserve"> 2</w:t>
      </w:r>
    </w:p>
    <w:p w:rsidR="00A14810" w:rsidRPr="0016283B" w:rsidRDefault="00A14810" w:rsidP="00EB2F1B">
      <w:pPr>
        <w:jc w:val="both"/>
        <w:rPr>
          <w:b/>
          <w:sz w:val="24"/>
          <w:szCs w:val="24"/>
        </w:rPr>
      </w:pPr>
      <w:r w:rsidRPr="0016283B">
        <w:rPr>
          <w:b/>
          <w:sz w:val="24"/>
          <w:szCs w:val="24"/>
        </w:rPr>
        <w:t>İLÇE MİLLİ EĞİTİM MÜDÜRLÜĞÜ………………………………………………………………………………………………</w:t>
      </w:r>
      <w:r w:rsidR="00EB2F1B" w:rsidRPr="0016283B">
        <w:rPr>
          <w:b/>
          <w:sz w:val="24"/>
          <w:szCs w:val="24"/>
        </w:rPr>
        <w:t>………………………………………………………</w:t>
      </w:r>
      <w:r w:rsidR="0016283B">
        <w:rPr>
          <w:b/>
          <w:sz w:val="24"/>
          <w:szCs w:val="24"/>
        </w:rPr>
        <w:t>…</w:t>
      </w:r>
      <w:r w:rsidRPr="0016283B">
        <w:rPr>
          <w:b/>
          <w:sz w:val="24"/>
          <w:szCs w:val="24"/>
        </w:rPr>
        <w:t xml:space="preserve"> 19</w:t>
      </w:r>
    </w:p>
    <w:p w:rsidR="00A14810" w:rsidRPr="0016283B" w:rsidRDefault="00A14810" w:rsidP="00EB2F1B">
      <w:pPr>
        <w:jc w:val="both"/>
        <w:rPr>
          <w:b/>
          <w:sz w:val="24"/>
          <w:szCs w:val="24"/>
        </w:rPr>
      </w:pPr>
      <w:r w:rsidRPr="0016283B">
        <w:rPr>
          <w:b/>
          <w:sz w:val="24"/>
          <w:szCs w:val="24"/>
        </w:rPr>
        <w:t>İLÇE MAL MÜDÜRLÜĞÜ………………………………………………………………………………………………………………</w:t>
      </w:r>
      <w:r w:rsidR="00EB2F1B" w:rsidRPr="0016283B">
        <w:rPr>
          <w:b/>
          <w:sz w:val="24"/>
          <w:szCs w:val="24"/>
        </w:rPr>
        <w:t>……………………………………………………</w:t>
      </w:r>
      <w:r w:rsidR="00F8668F" w:rsidRPr="0016283B">
        <w:rPr>
          <w:b/>
          <w:sz w:val="24"/>
          <w:szCs w:val="24"/>
        </w:rPr>
        <w:t>…</w:t>
      </w:r>
      <w:r w:rsidRPr="0016283B">
        <w:rPr>
          <w:b/>
          <w:sz w:val="24"/>
          <w:szCs w:val="24"/>
        </w:rPr>
        <w:t xml:space="preserve"> 7</w:t>
      </w:r>
    </w:p>
    <w:p w:rsidR="00A14810" w:rsidRPr="0016283B" w:rsidRDefault="00A14810" w:rsidP="00EB2F1B">
      <w:pPr>
        <w:jc w:val="both"/>
        <w:rPr>
          <w:b/>
          <w:sz w:val="24"/>
          <w:szCs w:val="24"/>
        </w:rPr>
      </w:pPr>
      <w:r w:rsidRPr="0016283B">
        <w:rPr>
          <w:b/>
          <w:sz w:val="24"/>
          <w:szCs w:val="24"/>
        </w:rPr>
        <w:t>İLÇE SOSYAL DAYANIŞMA VE YARDIMLAŞMA VAKFI……………………………………………………………………</w:t>
      </w:r>
      <w:r w:rsidR="00EB2F1B" w:rsidRPr="0016283B">
        <w:rPr>
          <w:b/>
          <w:sz w:val="24"/>
          <w:szCs w:val="24"/>
        </w:rPr>
        <w:t>……………………………………………………</w:t>
      </w:r>
      <w:r w:rsidR="00F8668F" w:rsidRPr="0016283B">
        <w:rPr>
          <w:b/>
          <w:sz w:val="24"/>
          <w:szCs w:val="24"/>
        </w:rPr>
        <w:t>…</w:t>
      </w:r>
      <w:r w:rsidRPr="0016283B">
        <w:rPr>
          <w:b/>
          <w:sz w:val="24"/>
          <w:szCs w:val="24"/>
        </w:rPr>
        <w:t xml:space="preserve"> 3</w:t>
      </w:r>
    </w:p>
    <w:p w:rsidR="00A14810" w:rsidRPr="0016283B" w:rsidRDefault="00F8668F" w:rsidP="00EB2F1B">
      <w:pPr>
        <w:jc w:val="both"/>
        <w:rPr>
          <w:b/>
          <w:sz w:val="24"/>
          <w:szCs w:val="24"/>
        </w:rPr>
      </w:pPr>
      <w:r w:rsidRPr="0016283B">
        <w:rPr>
          <w:b/>
          <w:sz w:val="24"/>
          <w:szCs w:val="24"/>
        </w:rPr>
        <w:t>İLÇE MİLLİ MÜFTÜLÜĞÜ…………..</w:t>
      </w:r>
      <w:r w:rsidR="00A14810" w:rsidRPr="0016283B">
        <w:rPr>
          <w:b/>
          <w:sz w:val="24"/>
          <w:szCs w:val="24"/>
        </w:rPr>
        <w:t>……………………………………………………………………………………………</w:t>
      </w:r>
      <w:r w:rsidR="00EB2F1B" w:rsidRPr="0016283B">
        <w:rPr>
          <w:b/>
          <w:sz w:val="24"/>
          <w:szCs w:val="24"/>
        </w:rPr>
        <w:t>…………………………………………………………</w:t>
      </w:r>
      <w:r w:rsidRPr="0016283B">
        <w:rPr>
          <w:b/>
          <w:sz w:val="24"/>
          <w:szCs w:val="24"/>
        </w:rPr>
        <w:t>…</w:t>
      </w:r>
      <w:r w:rsidR="0016283B">
        <w:rPr>
          <w:b/>
          <w:sz w:val="24"/>
          <w:szCs w:val="24"/>
        </w:rPr>
        <w:t>.</w:t>
      </w:r>
      <w:r w:rsidRPr="0016283B">
        <w:rPr>
          <w:b/>
          <w:sz w:val="24"/>
          <w:szCs w:val="24"/>
        </w:rPr>
        <w:t xml:space="preserve"> 4</w:t>
      </w:r>
    </w:p>
    <w:p w:rsidR="00A14810" w:rsidRPr="0016283B" w:rsidRDefault="00A14810" w:rsidP="00EB2F1B">
      <w:pPr>
        <w:jc w:val="both"/>
        <w:rPr>
          <w:b/>
          <w:sz w:val="24"/>
          <w:szCs w:val="24"/>
        </w:rPr>
      </w:pPr>
      <w:r w:rsidRPr="0016283B">
        <w:rPr>
          <w:b/>
          <w:sz w:val="24"/>
          <w:szCs w:val="24"/>
        </w:rPr>
        <w:t>İLÇE GIDA TARIM VE HAYVANCILIK  MÜDÜRLÜĞÜ……………………………………………………………………</w:t>
      </w:r>
      <w:r w:rsidR="00EB2F1B" w:rsidRPr="0016283B">
        <w:rPr>
          <w:b/>
          <w:sz w:val="24"/>
          <w:szCs w:val="24"/>
        </w:rPr>
        <w:t>………………………………………………………</w:t>
      </w:r>
      <w:r w:rsidR="00F8668F" w:rsidRPr="0016283B">
        <w:rPr>
          <w:b/>
          <w:sz w:val="24"/>
          <w:szCs w:val="24"/>
        </w:rPr>
        <w:t>…</w:t>
      </w:r>
      <w:r w:rsidR="0016283B">
        <w:rPr>
          <w:b/>
          <w:sz w:val="24"/>
          <w:szCs w:val="24"/>
        </w:rPr>
        <w:t>.</w:t>
      </w:r>
      <w:r w:rsidRPr="0016283B">
        <w:rPr>
          <w:b/>
          <w:sz w:val="24"/>
          <w:szCs w:val="24"/>
        </w:rPr>
        <w:t xml:space="preserve"> 6</w:t>
      </w:r>
    </w:p>
    <w:p w:rsidR="00A14810" w:rsidRPr="0016283B" w:rsidRDefault="00A14810" w:rsidP="00EB2F1B">
      <w:pPr>
        <w:jc w:val="both"/>
        <w:rPr>
          <w:b/>
          <w:sz w:val="24"/>
          <w:szCs w:val="24"/>
        </w:rPr>
      </w:pPr>
      <w:r w:rsidRPr="0016283B">
        <w:rPr>
          <w:b/>
          <w:sz w:val="24"/>
          <w:szCs w:val="24"/>
        </w:rPr>
        <w:t>İLÇE TAPU MÜDÜRLÜĞÜ………………………………………………………………………………………………………………</w:t>
      </w:r>
      <w:r w:rsidR="00EB2F1B" w:rsidRPr="0016283B">
        <w:rPr>
          <w:b/>
          <w:sz w:val="24"/>
          <w:szCs w:val="24"/>
        </w:rPr>
        <w:t>……………………………………………………</w:t>
      </w:r>
      <w:r w:rsidR="00F8668F" w:rsidRPr="0016283B">
        <w:rPr>
          <w:b/>
          <w:sz w:val="24"/>
          <w:szCs w:val="24"/>
        </w:rPr>
        <w:t>..</w:t>
      </w:r>
      <w:r w:rsidR="00EB2F1B" w:rsidRPr="0016283B">
        <w:rPr>
          <w:b/>
          <w:sz w:val="24"/>
          <w:szCs w:val="24"/>
        </w:rPr>
        <w:t xml:space="preserve"> </w:t>
      </w:r>
      <w:r w:rsidRPr="0016283B">
        <w:rPr>
          <w:b/>
          <w:sz w:val="24"/>
          <w:szCs w:val="24"/>
        </w:rPr>
        <w:t>7</w:t>
      </w:r>
    </w:p>
    <w:p w:rsidR="00A14810" w:rsidRPr="0016283B" w:rsidRDefault="00A14810" w:rsidP="00EB2F1B">
      <w:pPr>
        <w:jc w:val="both"/>
        <w:rPr>
          <w:b/>
          <w:sz w:val="24"/>
          <w:szCs w:val="24"/>
        </w:rPr>
      </w:pPr>
      <w:r w:rsidRPr="0016283B">
        <w:rPr>
          <w:b/>
          <w:sz w:val="24"/>
          <w:szCs w:val="24"/>
        </w:rPr>
        <w:t>İLÇE SOSYAL GÜVENLİK MERKEZ MÜDÜRLÜĞÜ…………………………………………………………………………</w:t>
      </w:r>
      <w:r w:rsidR="00EB2F1B" w:rsidRPr="0016283B">
        <w:rPr>
          <w:b/>
          <w:sz w:val="24"/>
          <w:szCs w:val="24"/>
        </w:rPr>
        <w:t>………………………………………………………</w:t>
      </w:r>
      <w:r w:rsidR="00F8668F" w:rsidRPr="0016283B">
        <w:rPr>
          <w:b/>
          <w:sz w:val="24"/>
          <w:szCs w:val="24"/>
        </w:rPr>
        <w:t>…</w:t>
      </w:r>
      <w:r w:rsidR="0016283B">
        <w:rPr>
          <w:b/>
          <w:sz w:val="24"/>
          <w:szCs w:val="24"/>
        </w:rPr>
        <w:t>.</w:t>
      </w:r>
      <w:r w:rsidRPr="0016283B">
        <w:rPr>
          <w:b/>
          <w:sz w:val="24"/>
          <w:szCs w:val="24"/>
        </w:rPr>
        <w:t xml:space="preserve"> 3</w:t>
      </w:r>
    </w:p>
    <w:p w:rsidR="00A14810" w:rsidRPr="0016283B" w:rsidRDefault="00A14810" w:rsidP="00EB2F1B">
      <w:pPr>
        <w:jc w:val="both"/>
        <w:rPr>
          <w:sz w:val="24"/>
          <w:szCs w:val="24"/>
        </w:rPr>
      </w:pPr>
      <w:r w:rsidRPr="0016283B">
        <w:rPr>
          <w:b/>
          <w:sz w:val="24"/>
          <w:szCs w:val="24"/>
        </w:rPr>
        <w:t>ERZURUM İLİ PASİNLER SAĞLIK GURUP BAŞKANLIĞI………………………………………………………………………………………………………………………</w:t>
      </w:r>
      <w:r w:rsidR="00EB2F1B" w:rsidRPr="0016283B">
        <w:rPr>
          <w:b/>
          <w:sz w:val="24"/>
          <w:szCs w:val="24"/>
        </w:rPr>
        <w:t>...</w:t>
      </w:r>
      <w:r w:rsidR="00F8668F" w:rsidRPr="0016283B">
        <w:rPr>
          <w:b/>
          <w:sz w:val="24"/>
          <w:szCs w:val="24"/>
        </w:rPr>
        <w:t>..</w:t>
      </w:r>
      <w:r w:rsidR="0016283B">
        <w:rPr>
          <w:b/>
          <w:sz w:val="24"/>
          <w:szCs w:val="24"/>
        </w:rPr>
        <w:t xml:space="preserve"> </w:t>
      </w:r>
      <w:r w:rsidRPr="0016283B">
        <w:rPr>
          <w:sz w:val="24"/>
          <w:szCs w:val="24"/>
        </w:rPr>
        <w:t xml:space="preserve"> 1</w:t>
      </w:r>
    </w:p>
    <w:p w:rsidR="00A14810" w:rsidRPr="00AD71A4" w:rsidRDefault="00A14810" w:rsidP="00EB2F1B">
      <w:pPr>
        <w:jc w:val="both"/>
        <w:rPr>
          <w:sz w:val="24"/>
          <w:szCs w:val="24"/>
        </w:rPr>
      </w:pPr>
    </w:p>
    <w:p w:rsidR="00A14810" w:rsidRDefault="00A14810" w:rsidP="00A14810"/>
    <w:p w:rsidR="00A14810" w:rsidRDefault="00A14810" w:rsidP="00A14810"/>
    <w:p w:rsidR="00565C9D" w:rsidRPr="004D2FAB" w:rsidRDefault="00565C9D" w:rsidP="00565C9D">
      <w:pPr>
        <w:pStyle w:val="stbilgi"/>
        <w:jc w:val="center"/>
        <w:rPr>
          <w:rFonts w:ascii="Arial Black" w:hAnsi="Arial Black" w:cs="Arial"/>
          <w:b/>
          <w:sz w:val="28"/>
          <w:szCs w:val="28"/>
        </w:rPr>
      </w:pPr>
      <w:r w:rsidRPr="004D2FAB">
        <w:rPr>
          <w:rFonts w:ascii="Arial Black" w:hAnsi="Arial Black" w:cs="Arial"/>
          <w:b/>
          <w:sz w:val="28"/>
          <w:szCs w:val="28"/>
        </w:rPr>
        <w:t>PASİNLER KAYMAKAMLIĞI</w:t>
      </w:r>
    </w:p>
    <w:p w:rsidR="00565C9D" w:rsidRPr="004D2FAB" w:rsidRDefault="00565C9D" w:rsidP="00565C9D">
      <w:pPr>
        <w:pStyle w:val="stbilgi"/>
        <w:jc w:val="center"/>
        <w:rPr>
          <w:rFonts w:ascii="Arial Black" w:hAnsi="Arial Black" w:cs="Arial"/>
          <w:b/>
          <w:sz w:val="28"/>
          <w:szCs w:val="28"/>
        </w:rPr>
      </w:pPr>
      <w:r w:rsidRPr="004D2FAB">
        <w:rPr>
          <w:rFonts w:ascii="Arial Black" w:hAnsi="Arial Black" w:cs="Arial"/>
          <w:b/>
          <w:sz w:val="28"/>
          <w:szCs w:val="28"/>
        </w:rPr>
        <w:t>HİZMET STANDARTLARI TABLOSU</w:t>
      </w:r>
    </w:p>
    <w:p w:rsidR="00565C9D" w:rsidRPr="00271423" w:rsidRDefault="00565C9D" w:rsidP="00565C9D">
      <w:pPr>
        <w:pStyle w:val="stbilgi"/>
        <w:jc w:val="center"/>
        <w:rPr>
          <w:rFonts w:ascii="Arial" w:hAnsi="Arial" w:cs="Arial"/>
          <w:sz w:val="24"/>
          <w:szCs w:val="24"/>
        </w:rPr>
      </w:pPr>
      <w:r w:rsidRPr="00271423">
        <w:rPr>
          <w:rFonts w:ascii="Arial" w:hAnsi="Arial" w:cs="Arial"/>
          <w:sz w:val="24"/>
          <w:szCs w:val="24"/>
        </w:rPr>
        <w:t>(İÇİŞLERİ BAKANLIĞINA BAĞLI TÜM KAYMAKAMLIK BİRİMLERİ)</w:t>
      </w:r>
    </w:p>
    <w:p w:rsidR="00565C9D" w:rsidRPr="00AD71A4" w:rsidRDefault="00565C9D" w:rsidP="00565C9D">
      <w:pPr>
        <w:pStyle w:val="stbilgi"/>
        <w:jc w:val="center"/>
        <w:rPr>
          <w:sz w:val="24"/>
          <w:szCs w:val="24"/>
        </w:rPr>
      </w:pPr>
    </w:p>
    <w:tbl>
      <w:tblPr>
        <w:tblStyle w:val="TabloKlavuzu"/>
        <w:tblW w:w="14283" w:type="dxa"/>
        <w:tblLook w:val="04A0"/>
      </w:tblPr>
      <w:tblGrid>
        <w:gridCol w:w="1384"/>
        <w:gridCol w:w="4820"/>
        <w:gridCol w:w="4252"/>
        <w:gridCol w:w="3827"/>
      </w:tblGrid>
      <w:tr w:rsidR="00946EFA" w:rsidTr="003B2701">
        <w:tc>
          <w:tcPr>
            <w:tcW w:w="1384" w:type="dxa"/>
            <w:vAlign w:val="center"/>
          </w:tcPr>
          <w:p w:rsidR="00946EFA" w:rsidRPr="00A0576E" w:rsidRDefault="00946EFA" w:rsidP="00946EFA">
            <w:pPr>
              <w:pStyle w:val="stbilgi"/>
              <w:jc w:val="center"/>
              <w:rPr>
                <w:rFonts w:ascii="Arial Black" w:hAnsi="Arial Black"/>
                <w:b/>
                <w:sz w:val="24"/>
                <w:szCs w:val="24"/>
              </w:rPr>
            </w:pPr>
            <w:r w:rsidRPr="00A0576E">
              <w:rPr>
                <w:rFonts w:ascii="Arial Black" w:hAnsi="Arial Black"/>
                <w:b/>
                <w:sz w:val="24"/>
                <w:szCs w:val="24"/>
              </w:rPr>
              <w:t>SIRA NO</w:t>
            </w:r>
          </w:p>
        </w:tc>
        <w:tc>
          <w:tcPr>
            <w:tcW w:w="4820" w:type="dxa"/>
            <w:vAlign w:val="center"/>
          </w:tcPr>
          <w:p w:rsidR="00946EFA" w:rsidRPr="00A0576E" w:rsidRDefault="00946EFA" w:rsidP="00946EFA">
            <w:pPr>
              <w:pStyle w:val="stbilgi"/>
              <w:jc w:val="center"/>
              <w:rPr>
                <w:rFonts w:ascii="Arial Black" w:hAnsi="Arial Black"/>
                <w:b/>
                <w:sz w:val="24"/>
                <w:szCs w:val="24"/>
              </w:rPr>
            </w:pPr>
            <w:r w:rsidRPr="00A0576E">
              <w:rPr>
                <w:rFonts w:ascii="Arial Black" w:hAnsi="Arial Black"/>
                <w:b/>
                <w:sz w:val="24"/>
                <w:szCs w:val="24"/>
              </w:rPr>
              <w:t>VATANDAŞA SUNULAN HİZMETİN ADI</w:t>
            </w:r>
          </w:p>
        </w:tc>
        <w:tc>
          <w:tcPr>
            <w:tcW w:w="4252" w:type="dxa"/>
            <w:vAlign w:val="center"/>
          </w:tcPr>
          <w:p w:rsidR="00946EFA" w:rsidRPr="00A0576E" w:rsidRDefault="00946EFA" w:rsidP="00946EFA">
            <w:pPr>
              <w:pStyle w:val="stbilgi"/>
              <w:jc w:val="center"/>
              <w:rPr>
                <w:rFonts w:ascii="Arial Black" w:hAnsi="Arial Black"/>
                <w:b/>
                <w:sz w:val="24"/>
                <w:szCs w:val="24"/>
              </w:rPr>
            </w:pPr>
            <w:r w:rsidRPr="00A0576E">
              <w:rPr>
                <w:rFonts w:ascii="Arial Black" w:hAnsi="Arial Black"/>
                <w:b/>
                <w:sz w:val="24"/>
                <w:szCs w:val="24"/>
              </w:rPr>
              <w:t>BAŞVURUDA İSTENİLEN BELGELER</w:t>
            </w:r>
          </w:p>
        </w:tc>
        <w:tc>
          <w:tcPr>
            <w:tcW w:w="3827" w:type="dxa"/>
            <w:vAlign w:val="center"/>
          </w:tcPr>
          <w:p w:rsidR="00946EFA" w:rsidRPr="00A0576E" w:rsidRDefault="00946EFA" w:rsidP="00946EFA">
            <w:pPr>
              <w:pStyle w:val="stbilgi"/>
              <w:jc w:val="center"/>
              <w:rPr>
                <w:rFonts w:ascii="Arial Black" w:hAnsi="Arial Black"/>
                <w:b/>
                <w:sz w:val="24"/>
                <w:szCs w:val="24"/>
              </w:rPr>
            </w:pPr>
            <w:r w:rsidRPr="00A0576E">
              <w:rPr>
                <w:rFonts w:ascii="Arial Black" w:hAnsi="Arial Black"/>
                <w:b/>
                <w:sz w:val="24"/>
                <w:szCs w:val="24"/>
              </w:rPr>
              <w:t>HİZMETİN TAMAMLANMA SÜRESİ (EN GEÇ)</w:t>
            </w:r>
          </w:p>
        </w:tc>
      </w:tr>
      <w:tr w:rsidR="00946EFA" w:rsidRPr="003B2701" w:rsidTr="003B2701">
        <w:tc>
          <w:tcPr>
            <w:tcW w:w="1384" w:type="dxa"/>
            <w:vAlign w:val="center"/>
          </w:tcPr>
          <w:p w:rsidR="00946EFA" w:rsidRPr="003B2701" w:rsidRDefault="00946EFA" w:rsidP="00A0576E">
            <w:pPr>
              <w:pStyle w:val="stbilgi"/>
              <w:jc w:val="center"/>
              <w:rPr>
                <w:rFonts w:ascii="Arial" w:hAnsi="Arial" w:cs="Arial"/>
                <w:sz w:val="24"/>
                <w:szCs w:val="24"/>
              </w:rPr>
            </w:pPr>
            <w:r w:rsidRPr="003B2701">
              <w:rPr>
                <w:rFonts w:ascii="Arial" w:hAnsi="Arial" w:cs="Arial"/>
                <w:sz w:val="24"/>
                <w:szCs w:val="24"/>
              </w:rPr>
              <w:t>1</w:t>
            </w:r>
          </w:p>
        </w:tc>
        <w:tc>
          <w:tcPr>
            <w:tcW w:w="4820" w:type="dxa"/>
            <w:vAlign w:val="center"/>
          </w:tcPr>
          <w:p w:rsidR="00946EFA" w:rsidRPr="003B2701" w:rsidRDefault="00946EFA" w:rsidP="0016283B">
            <w:pPr>
              <w:rPr>
                <w:rFonts w:ascii="Arial" w:eastAsia="Times New Roman" w:hAnsi="Arial" w:cs="Arial"/>
                <w:sz w:val="24"/>
                <w:szCs w:val="24"/>
              </w:rPr>
            </w:pPr>
            <w:r w:rsidRPr="003B2701">
              <w:rPr>
                <w:rFonts w:ascii="Arial" w:eastAsia="Times New Roman" w:hAnsi="Arial" w:cs="Arial"/>
                <w:color w:val="000000"/>
                <w:sz w:val="24"/>
                <w:szCs w:val="24"/>
              </w:rPr>
              <w:t>Taşınmaz Mal Zil</w:t>
            </w:r>
            <w:r w:rsidR="00BA3426">
              <w:rPr>
                <w:rFonts w:ascii="Arial" w:eastAsia="Times New Roman" w:hAnsi="Arial" w:cs="Arial"/>
                <w:color w:val="000000"/>
                <w:sz w:val="24"/>
                <w:szCs w:val="24"/>
              </w:rPr>
              <w:t>yet</w:t>
            </w:r>
            <w:r w:rsidRPr="003B2701">
              <w:rPr>
                <w:rFonts w:ascii="Arial" w:eastAsia="Times New Roman" w:hAnsi="Arial" w:cs="Arial"/>
                <w:color w:val="000000"/>
                <w:sz w:val="24"/>
                <w:szCs w:val="24"/>
              </w:rPr>
              <w:t>liğine yapılan tecavüzlerin Vali ve Kaymakamlarca Önlenmesi</w:t>
            </w:r>
          </w:p>
        </w:tc>
        <w:tc>
          <w:tcPr>
            <w:tcW w:w="4252" w:type="dxa"/>
            <w:vAlign w:val="center"/>
          </w:tcPr>
          <w:p w:rsidR="00946EFA"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1 -</w:t>
            </w:r>
            <w:r w:rsidR="00946EFA" w:rsidRPr="003B2701">
              <w:rPr>
                <w:rFonts w:ascii="Arial" w:eastAsia="Times New Roman" w:hAnsi="Arial" w:cs="Arial"/>
                <w:color w:val="000000"/>
                <w:sz w:val="24"/>
                <w:szCs w:val="24"/>
              </w:rPr>
              <w:t>Dilekçe</w:t>
            </w:r>
          </w:p>
          <w:p w:rsidR="00946EFA" w:rsidRPr="003B2701" w:rsidRDefault="00A0576E" w:rsidP="00A0576E">
            <w:pPr>
              <w:rPr>
                <w:rFonts w:ascii="Arial" w:eastAsia="Times New Roman" w:hAnsi="Arial" w:cs="Arial"/>
                <w:sz w:val="24"/>
                <w:szCs w:val="24"/>
              </w:rPr>
            </w:pPr>
            <w:r w:rsidRPr="003B2701">
              <w:rPr>
                <w:rFonts w:ascii="Arial" w:eastAsia="Times New Roman" w:hAnsi="Arial" w:cs="Arial"/>
                <w:color w:val="000000"/>
                <w:sz w:val="24"/>
                <w:szCs w:val="24"/>
              </w:rPr>
              <w:t>2-</w:t>
            </w:r>
            <w:r w:rsidR="00946EFA" w:rsidRPr="003B2701">
              <w:rPr>
                <w:rFonts w:ascii="Arial" w:eastAsia="Times New Roman" w:hAnsi="Arial" w:cs="Arial"/>
                <w:color w:val="000000"/>
                <w:sz w:val="24"/>
                <w:szCs w:val="24"/>
              </w:rPr>
              <w:t>Tapu Kaydı</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15 G</w:t>
            </w:r>
            <w:r w:rsidR="003B2701" w:rsidRPr="003B2701">
              <w:rPr>
                <w:rFonts w:ascii="Arial" w:eastAsia="Times New Roman" w:hAnsi="Arial" w:cs="Arial"/>
                <w:color w:val="000000"/>
                <w:sz w:val="24"/>
                <w:szCs w:val="24"/>
              </w:rPr>
              <w:t>ün</w:t>
            </w:r>
          </w:p>
        </w:tc>
      </w:tr>
      <w:tr w:rsidR="00946EFA" w:rsidRPr="003B2701" w:rsidTr="003B2701">
        <w:tc>
          <w:tcPr>
            <w:tcW w:w="1384" w:type="dxa"/>
            <w:vAlign w:val="center"/>
          </w:tcPr>
          <w:p w:rsidR="00946EFA" w:rsidRPr="003B2701" w:rsidRDefault="00946EFA" w:rsidP="00A0576E">
            <w:pPr>
              <w:pStyle w:val="stbilgi"/>
              <w:jc w:val="center"/>
              <w:rPr>
                <w:rFonts w:ascii="Arial" w:hAnsi="Arial" w:cs="Arial"/>
                <w:sz w:val="24"/>
                <w:szCs w:val="24"/>
              </w:rPr>
            </w:pPr>
            <w:r w:rsidRPr="003B2701">
              <w:rPr>
                <w:rFonts w:ascii="Arial" w:hAnsi="Arial" w:cs="Arial"/>
                <w:sz w:val="24"/>
                <w:szCs w:val="24"/>
              </w:rPr>
              <w:t>2</w:t>
            </w:r>
          </w:p>
        </w:tc>
        <w:tc>
          <w:tcPr>
            <w:tcW w:w="4820" w:type="dxa"/>
            <w:vAlign w:val="center"/>
          </w:tcPr>
          <w:p w:rsidR="00946EFA" w:rsidRPr="003B2701" w:rsidRDefault="00946EFA" w:rsidP="0016283B">
            <w:pPr>
              <w:rPr>
                <w:rFonts w:ascii="Arial" w:eastAsia="Times New Roman" w:hAnsi="Arial" w:cs="Arial"/>
                <w:sz w:val="24"/>
                <w:szCs w:val="24"/>
              </w:rPr>
            </w:pPr>
            <w:r w:rsidRPr="003B2701">
              <w:rPr>
                <w:rFonts w:ascii="Arial" w:eastAsia="Times New Roman" w:hAnsi="Arial" w:cs="Arial"/>
                <w:color w:val="000000"/>
                <w:sz w:val="24"/>
                <w:szCs w:val="24"/>
              </w:rPr>
              <w:t>4483 Sayılı Yasaya göre Memurlar ve Diğer Kamu Görevlilerinin yargılanması hakkında ki Kanun gereğince yapılan başvuru</w:t>
            </w:r>
          </w:p>
        </w:tc>
        <w:tc>
          <w:tcPr>
            <w:tcW w:w="4252" w:type="dxa"/>
            <w:vAlign w:val="center"/>
          </w:tcPr>
          <w:p w:rsidR="00946EFA" w:rsidRPr="003B2701" w:rsidRDefault="00946EFA" w:rsidP="00A0576E">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Dilekçe</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30+15 G</w:t>
            </w:r>
            <w:r w:rsidR="003B2701" w:rsidRPr="003B2701">
              <w:rPr>
                <w:rFonts w:ascii="Arial" w:eastAsia="Times New Roman" w:hAnsi="Arial" w:cs="Arial"/>
                <w:color w:val="000000"/>
                <w:sz w:val="24"/>
                <w:szCs w:val="24"/>
              </w:rPr>
              <w:t>ün</w:t>
            </w:r>
          </w:p>
        </w:tc>
      </w:tr>
      <w:tr w:rsidR="00946EFA" w:rsidRPr="003B2701" w:rsidTr="003B2701">
        <w:tc>
          <w:tcPr>
            <w:tcW w:w="1384" w:type="dxa"/>
            <w:vAlign w:val="center"/>
          </w:tcPr>
          <w:p w:rsidR="00946EFA" w:rsidRPr="003B2701" w:rsidRDefault="00946EFA" w:rsidP="00A0576E">
            <w:pPr>
              <w:pStyle w:val="stbilgi"/>
              <w:jc w:val="center"/>
              <w:rPr>
                <w:rFonts w:ascii="Arial" w:hAnsi="Arial" w:cs="Arial"/>
                <w:sz w:val="24"/>
                <w:szCs w:val="24"/>
              </w:rPr>
            </w:pPr>
            <w:r w:rsidRPr="003B2701">
              <w:rPr>
                <w:rFonts w:ascii="Arial" w:hAnsi="Arial" w:cs="Arial"/>
                <w:sz w:val="24"/>
                <w:szCs w:val="24"/>
              </w:rPr>
              <w:t>3</w:t>
            </w:r>
          </w:p>
        </w:tc>
        <w:tc>
          <w:tcPr>
            <w:tcW w:w="4820" w:type="dxa"/>
            <w:vAlign w:val="center"/>
          </w:tcPr>
          <w:p w:rsidR="00946EFA" w:rsidRPr="003B2701" w:rsidRDefault="00946EFA" w:rsidP="0016283B">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Tüketici Sorunları Başvurusu</w:t>
            </w:r>
          </w:p>
        </w:tc>
        <w:tc>
          <w:tcPr>
            <w:tcW w:w="4252" w:type="dxa"/>
            <w:vAlign w:val="center"/>
          </w:tcPr>
          <w:p w:rsidR="00A0576E"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 xml:space="preserve">1-Dilekçe </w:t>
            </w:r>
          </w:p>
          <w:p w:rsidR="00A0576E"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 xml:space="preserve">2- Fatura </w:t>
            </w:r>
          </w:p>
          <w:p w:rsidR="00A0576E"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 xml:space="preserve">3-Satış Belgesi </w:t>
            </w:r>
          </w:p>
          <w:p w:rsidR="00946EFA"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4-</w:t>
            </w:r>
            <w:r w:rsidR="00946EFA" w:rsidRPr="003B2701">
              <w:rPr>
                <w:rFonts w:ascii="Arial" w:eastAsia="Times New Roman" w:hAnsi="Arial" w:cs="Arial"/>
                <w:color w:val="000000"/>
                <w:sz w:val="24"/>
                <w:szCs w:val="24"/>
              </w:rPr>
              <w:t>Sözleşme Vb.</w:t>
            </w:r>
          </w:p>
        </w:tc>
        <w:tc>
          <w:tcPr>
            <w:tcW w:w="3827" w:type="dxa"/>
            <w:vAlign w:val="center"/>
          </w:tcPr>
          <w:p w:rsidR="00946EFA" w:rsidRPr="003B2701" w:rsidRDefault="00946EFA" w:rsidP="0016283B">
            <w:pPr>
              <w:jc w:val="center"/>
              <w:rPr>
                <w:rFonts w:ascii="Arial" w:eastAsia="Times New Roman" w:hAnsi="Arial" w:cs="Arial"/>
                <w:sz w:val="24"/>
                <w:szCs w:val="24"/>
              </w:rPr>
            </w:pPr>
            <w:r w:rsidRPr="003B2701">
              <w:rPr>
                <w:rFonts w:ascii="Arial" w:eastAsia="Times New Roman" w:hAnsi="Arial" w:cs="Arial"/>
                <w:color w:val="000000"/>
                <w:sz w:val="24"/>
                <w:szCs w:val="24"/>
              </w:rPr>
              <w:t>6 AY İÇİNDE GÖRÜŞÜLÜR VE KARARA BAĞLANIR.</w:t>
            </w:r>
            <w:r w:rsidR="00A0576E" w:rsidRPr="003B2701">
              <w:rPr>
                <w:rFonts w:ascii="Arial" w:eastAsia="Times New Roman" w:hAnsi="Arial" w:cs="Arial"/>
                <w:color w:val="000000"/>
                <w:sz w:val="24"/>
                <w:szCs w:val="24"/>
              </w:rPr>
              <w:t xml:space="preserve"> </w:t>
            </w:r>
            <w:r w:rsidRPr="003B2701">
              <w:rPr>
                <w:rFonts w:ascii="Arial" w:eastAsia="Times New Roman" w:hAnsi="Arial" w:cs="Arial"/>
                <w:color w:val="000000"/>
                <w:sz w:val="24"/>
                <w:szCs w:val="24"/>
              </w:rPr>
              <w:t>YAPILAN BAŞVURUNUN NİTELİĞİ, BAŞVURU KONUSU, MAL VE HİZMETİN ÖZELLİĞİ GİBİ HUSUSLAR DİKKATE ALINARAK, KARAR SÜRESİ EN FAZLA 6 AY DAHA UZATILABİLİR.</w:t>
            </w:r>
          </w:p>
        </w:tc>
      </w:tr>
      <w:tr w:rsidR="00946EFA" w:rsidRPr="003B2701" w:rsidTr="003B2701">
        <w:tc>
          <w:tcPr>
            <w:tcW w:w="1384" w:type="dxa"/>
            <w:vAlign w:val="center"/>
          </w:tcPr>
          <w:p w:rsidR="00946EFA" w:rsidRPr="003B2701" w:rsidRDefault="00946EFA" w:rsidP="00A0576E">
            <w:pPr>
              <w:pStyle w:val="stbilgi"/>
              <w:jc w:val="center"/>
              <w:rPr>
                <w:rFonts w:ascii="Arial" w:hAnsi="Arial" w:cs="Arial"/>
                <w:sz w:val="24"/>
                <w:szCs w:val="24"/>
              </w:rPr>
            </w:pPr>
            <w:r w:rsidRPr="003B2701">
              <w:rPr>
                <w:rFonts w:ascii="Arial" w:hAnsi="Arial" w:cs="Arial"/>
                <w:sz w:val="24"/>
                <w:szCs w:val="24"/>
              </w:rPr>
              <w:t>4</w:t>
            </w:r>
          </w:p>
        </w:tc>
        <w:tc>
          <w:tcPr>
            <w:tcW w:w="4820" w:type="dxa"/>
            <w:vAlign w:val="center"/>
          </w:tcPr>
          <w:p w:rsidR="00946EFA" w:rsidRPr="003B2701" w:rsidRDefault="00946EFA" w:rsidP="0016283B">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Bilgi Edinme</w:t>
            </w:r>
          </w:p>
        </w:tc>
        <w:tc>
          <w:tcPr>
            <w:tcW w:w="4252" w:type="dxa"/>
            <w:vAlign w:val="center"/>
          </w:tcPr>
          <w:p w:rsidR="00946EFA" w:rsidRPr="003B2701" w:rsidRDefault="00A0576E" w:rsidP="00A0576E">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1-</w:t>
            </w:r>
            <w:r w:rsidR="00946EFA" w:rsidRPr="003B2701">
              <w:rPr>
                <w:rFonts w:ascii="Arial" w:eastAsia="Times New Roman" w:hAnsi="Arial" w:cs="Arial"/>
                <w:color w:val="000000"/>
                <w:sz w:val="24"/>
                <w:szCs w:val="24"/>
              </w:rPr>
              <w:t>Dilekçe</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15 Gün</w:t>
            </w:r>
          </w:p>
        </w:tc>
      </w:tr>
      <w:tr w:rsidR="00946EFA" w:rsidRPr="003B2701" w:rsidTr="003B2701">
        <w:tc>
          <w:tcPr>
            <w:tcW w:w="1384" w:type="dxa"/>
            <w:vAlign w:val="center"/>
          </w:tcPr>
          <w:p w:rsidR="00946EFA" w:rsidRPr="003B2701" w:rsidRDefault="00946EFA" w:rsidP="00A0576E">
            <w:pPr>
              <w:pStyle w:val="stbilgi"/>
              <w:jc w:val="center"/>
              <w:rPr>
                <w:rFonts w:ascii="Arial" w:hAnsi="Arial" w:cs="Arial"/>
                <w:sz w:val="24"/>
                <w:szCs w:val="24"/>
              </w:rPr>
            </w:pPr>
            <w:r w:rsidRPr="003B2701">
              <w:rPr>
                <w:rFonts w:ascii="Arial" w:hAnsi="Arial" w:cs="Arial"/>
                <w:sz w:val="24"/>
                <w:szCs w:val="24"/>
              </w:rPr>
              <w:t>5</w:t>
            </w:r>
          </w:p>
        </w:tc>
        <w:tc>
          <w:tcPr>
            <w:tcW w:w="4820" w:type="dxa"/>
            <w:vAlign w:val="center"/>
          </w:tcPr>
          <w:p w:rsidR="00946EFA" w:rsidRPr="003B2701" w:rsidRDefault="00946EFA" w:rsidP="0016283B">
            <w:pPr>
              <w:rPr>
                <w:rFonts w:ascii="Arial" w:eastAsia="Times New Roman" w:hAnsi="Arial" w:cs="Arial"/>
                <w:sz w:val="24"/>
                <w:szCs w:val="24"/>
              </w:rPr>
            </w:pPr>
            <w:r w:rsidRPr="003B2701">
              <w:rPr>
                <w:rFonts w:ascii="Arial" w:eastAsia="Times New Roman" w:hAnsi="Arial" w:cs="Arial"/>
                <w:color w:val="000000"/>
                <w:sz w:val="24"/>
                <w:szCs w:val="24"/>
              </w:rPr>
              <w:t>Ticari Amaçlı İnternet Toplu Kullanım Sağlayıcı İzin Belgesi için Başvuru</w:t>
            </w:r>
          </w:p>
        </w:tc>
        <w:tc>
          <w:tcPr>
            <w:tcW w:w="4252" w:type="dxa"/>
            <w:vAlign w:val="center"/>
          </w:tcPr>
          <w:p w:rsidR="00946EFA" w:rsidRPr="003B2701" w:rsidRDefault="00A0576E" w:rsidP="00A0576E">
            <w:pPr>
              <w:rPr>
                <w:rFonts w:ascii="Arial" w:eastAsia="Times New Roman" w:hAnsi="Arial" w:cs="Arial"/>
                <w:sz w:val="24"/>
                <w:szCs w:val="24"/>
              </w:rPr>
            </w:pPr>
            <w:r w:rsidRPr="003B2701">
              <w:rPr>
                <w:rFonts w:ascii="Arial" w:eastAsia="Times New Roman" w:hAnsi="Arial" w:cs="Arial"/>
                <w:color w:val="000000"/>
                <w:sz w:val="24"/>
                <w:szCs w:val="24"/>
              </w:rPr>
              <w:t>1-</w:t>
            </w:r>
            <w:r w:rsidR="00946EFA" w:rsidRPr="003B2701">
              <w:rPr>
                <w:rFonts w:ascii="Arial" w:eastAsia="Times New Roman" w:hAnsi="Arial" w:cs="Arial"/>
                <w:color w:val="000000"/>
                <w:sz w:val="24"/>
                <w:szCs w:val="24"/>
              </w:rPr>
              <w:t>Dilekçe</w:t>
            </w:r>
          </w:p>
          <w:p w:rsidR="00946EFA"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2-</w:t>
            </w:r>
            <w:r w:rsidR="00946EFA" w:rsidRPr="003B2701">
              <w:rPr>
                <w:rFonts w:ascii="Arial" w:eastAsia="Times New Roman" w:hAnsi="Arial" w:cs="Arial"/>
                <w:color w:val="000000"/>
                <w:sz w:val="24"/>
                <w:szCs w:val="24"/>
              </w:rPr>
              <w:t>İş yeri açma ve çalıştırma ruhsatı</w:t>
            </w:r>
          </w:p>
          <w:p w:rsidR="00946EFA"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lastRenderedPageBreak/>
              <w:t>3-</w:t>
            </w:r>
            <w:r w:rsidR="00946EFA" w:rsidRPr="003B2701">
              <w:rPr>
                <w:rFonts w:ascii="Arial" w:eastAsia="Times New Roman" w:hAnsi="Arial" w:cs="Arial"/>
                <w:color w:val="000000"/>
                <w:sz w:val="24"/>
                <w:szCs w:val="24"/>
              </w:rPr>
              <w:t>Vergi Levhası</w:t>
            </w:r>
          </w:p>
          <w:p w:rsidR="00946EFA"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4-</w:t>
            </w:r>
            <w:r w:rsidR="00946EFA" w:rsidRPr="003B2701">
              <w:rPr>
                <w:rFonts w:ascii="Arial" w:eastAsia="Times New Roman" w:hAnsi="Arial" w:cs="Arial"/>
                <w:color w:val="000000"/>
                <w:sz w:val="24"/>
                <w:szCs w:val="24"/>
              </w:rPr>
              <w:t>Nüfus Cüzdan Fotokopisi</w:t>
            </w:r>
          </w:p>
          <w:p w:rsidR="00946EFA" w:rsidRPr="003B2701" w:rsidRDefault="00A0576E" w:rsidP="00A0576E">
            <w:pPr>
              <w:rPr>
                <w:rFonts w:ascii="Arial" w:eastAsia="Times New Roman" w:hAnsi="Arial" w:cs="Arial"/>
                <w:color w:val="000000"/>
                <w:sz w:val="24"/>
                <w:szCs w:val="24"/>
              </w:rPr>
            </w:pPr>
            <w:r w:rsidRPr="003B2701">
              <w:rPr>
                <w:rFonts w:ascii="Arial" w:eastAsia="Times New Roman" w:hAnsi="Arial" w:cs="Arial"/>
                <w:color w:val="000000"/>
                <w:sz w:val="24"/>
                <w:szCs w:val="24"/>
              </w:rPr>
              <w:t>5-</w:t>
            </w:r>
            <w:r w:rsidR="00946EFA" w:rsidRPr="003B2701">
              <w:rPr>
                <w:rFonts w:ascii="Arial" w:eastAsia="Times New Roman" w:hAnsi="Arial" w:cs="Arial"/>
                <w:color w:val="000000"/>
                <w:sz w:val="24"/>
                <w:szCs w:val="24"/>
              </w:rPr>
              <w:t>TİB onaylı Filtre Programı</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lastRenderedPageBreak/>
              <w:t>1 A</w:t>
            </w:r>
            <w:r w:rsidR="003B2701">
              <w:rPr>
                <w:rFonts w:ascii="Arial" w:eastAsia="Times New Roman" w:hAnsi="Arial" w:cs="Arial"/>
                <w:color w:val="000000"/>
                <w:sz w:val="24"/>
                <w:szCs w:val="24"/>
              </w:rPr>
              <w:t>y</w:t>
            </w:r>
          </w:p>
        </w:tc>
      </w:tr>
      <w:tr w:rsidR="00946EFA" w:rsidRPr="003B2701" w:rsidTr="003B2701">
        <w:tc>
          <w:tcPr>
            <w:tcW w:w="1384" w:type="dxa"/>
            <w:vAlign w:val="center"/>
          </w:tcPr>
          <w:p w:rsidR="00946EFA" w:rsidRPr="003B2701" w:rsidRDefault="00946EFA" w:rsidP="00AD71A4">
            <w:pPr>
              <w:pStyle w:val="stbilgi"/>
              <w:jc w:val="center"/>
              <w:rPr>
                <w:rFonts w:ascii="Arial" w:hAnsi="Arial" w:cs="Arial"/>
                <w:sz w:val="24"/>
                <w:szCs w:val="24"/>
              </w:rPr>
            </w:pPr>
            <w:r w:rsidRPr="003B2701">
              <w:rPr>
                <w:rFonts w:ascii="Arial" w:hAnsi="Arial" w:cs="Arial"/>
                <w:sz w:val="24"/>
                <w:szCs w:val="24"/>
              </w:rPr>
              <w:lastRenderedPageBreak/>
              <w:t>6</w:t>
            </w:r>
          </w:p>
        </w:tc>
        <w:tc>
          <w:tcPr>
            <w:tcW w:w="4820" w:type="dxa"/>
            <w:vAlign w:val="center"/>
          </w:tcPr>
          <w:p w:rsidR="00946EFA" w:rsidRPr="003B2701" w:rsidRDefault="00946EFA" w:rsidP="0016283B">
            <w:pPr>
              <w:spacing w:line="220" w:lineRule="exact"/>
              <w:rPr>
                <w:rFonts w:ascii="Arial" w:eastAsia="Times New Roman" w:hAnsi="Arial" w:cs="Arial"/>
                <w:sz w:val="24"/>
                <w:szCs w:val="24"/>
              </w:rPr>
            </w:pPr>
            <w:proofErr w:type="spellStart"/>
            <w:r w:rsidRPr="003B2701">
              <w:rPr>
                <w:rFonts w:ascii="Arial" w:eastAsia="Times New Roman" w:hAnsi="Arial" w:cs="Arial"/>
                <w:color w:val="000000"/>
                <w:sz w:val="24"/>
                <w:szCs w:val="24"/>
              </w:rPr>
              <w:t>Bimer</w:t>
            </w:r>
            <w:proofErr w:type="spellEnd"/>
            <w:r w:rsidRPr="003B2701">
              <w:rPr>
                <w:rFonts w:ascii="Arial" w:eastAsia="Times New Roman" w:hAnsi="Arial" w:cs="Arial"/>
                <w:color w:val="000000"/>
                <w:sz w:val="24"/>
                <w:szCs w:val="24"/>
              </w:rPr>
              <w:t xml:space="preserve"> Başvurusu</w:t>
            </w:r>
          </w:p>
        </w:tc>
        <w:tc>
          <w:tcPr>
            <w:tcW w:w="4252" w:type="dxa"/>
            <w:vAlign w:val="center"/>
          </w:tcPr>
          <w:p w:rsidR="00946EFA" w:rsidRPr="003B2701" w:rsidRDefault="00946EFA" w:rsidP="00AD71A4">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Sistem Üzerinden gönderilen Müracaatlar</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15 Gün</w:t>
            </w:r>
          </w:p>
        </w:tc>
      </w:tr>
      <w:tr w:rsidR="00946EFA" w:rsidRPr="003B2701" w:rsidTr="003B2701">
        <w:tc>
          <w:tcPr>
            <w:tcW w:w="1384" w:type="dxa"/>
            <w:vAlign w:val="center"/>
          </w:tcPr>
          <w:p w:rsidR="00946EFA" w:rsidRPr="003B2701" w:rsidRDefault="00946EFA" w:rsidP="00AD71A4">
            <w:pPr>
              <w:pStyle w:val="stbilgi"/>
              <w:jc w:val="center"/>
              <w:rPr>
                <w:rFonts w:ascii="Arial" w:hAnsi="Arial" w:cs="Arial"/>
                <w:sz w:val="24"/>
                <w:szCs w:val="24"/>
              </w:rPr>
            </w:pPr>
            <w:r w:rsidRPr="003B2701">
              <w:rPr>
                <w:rFonts w:ascii="Arial" w:hAnsi="Arial" w:cs="Arial"/>
                <w:sz w:val="24"/>
                <w:szCs w:val="24"/>
              </w:rPr>
              <w:t>7</w:t>
            </w:r>
          </w:p>
        </w:tc>
        <w:tc>
          <w:tcPr>
            <w:tcW w:w="4820" w:type="dxa"/>
            <w:vAlign w:val="center"/>
          </w:tcPr>
          <w:p w:rsidR="00946EFA" w:rsidRPr="003B2701" w:rsidRDefault="00946EFA" w:rsidP="0016283B">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İnsan Haklan İhlalleri Başvurusu</w:t>
            </w:r>
          </w:p>
        </w:tc>
        <w:tc>
          <w:tcPr>
            <w:tcW w:w="4252" w:type="dxa"/>
            <w:vAlign w:val="center"/>
          </w:tcPr>
          <w:p w:rsidR="00946EFA" w:rsidRPr="003B2701" w:rsidRDefault="00946EFA" w:rsidP="00A0576E">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Dilekçe</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15 G</w:t>
            </w:r>
            <w:r w:rsidR="003B2701">
              <w:rPr>
                <w:rFonts w:ascii="Arial" w:eastAsia="Times New Roman" w:hAnsi="Arial" w:cs="Arial"/>
                <w:color w:val="000000"/>
                <w:sz w:val="24"/>
                <w:szCs w:val="24"/>
              </w:rPr>
              <w:t>ün</w:t>
            </w:r>
          </w:p>
        </w:tc>
      </w:tr>
      <w:tr w:rsidR="00946EFA" w:rsidRPr="003B2701" w:rsidTr="003B2701">
        <w:tc>
          <w:tcPr>
            <w:tcW w:w="1384" w:type="dxa"/>
            <w:vAlign w:val="center"/>
          </w:tcPr>
          <w:p w:rsidR="00946EFA" w:rsidRPr="003B2701" w:rsidRDefault="00946EFA" w:rsidP="00AD71A4">
            <w:pPr>
              <w:pStyle w:val="stbilgi"/>
              <w:jc w:val="center"/>
              <w:rPr>
                <w:rFonts w:ascii="Arial" w:hAnsi="Arial" w:cs="Arial"/>
                <w:sz w:val="24"/>
                <w:szCs w:val="24"/>
              </w:rPr>
            </w:pPr>
            <w:r w:rsidRPr="003B2701">
              <w:rPr>
                <w:rFonts w:ascii="Arial" w:hAnsi="Arial" w:cs="Arial"/>
                <w:sz w:val="24"/>
                <w:szCs w:val="24"/>
              </w:rPr>
              <w:t>8</w:t>
            </w:r>
          </w:p>
        </w:tc>
        <w:tc>
          <w:tcPr>
            <w:tcW w:w="4820" w:type="dxa"/>
            <w:vAlign w:val="center"/>
          </w:tcPr>
          <w:p w:rsidR="00946EFA" w:rsidRPr="003B2701" w:rsidRDefault="00946EFA" w:rsidP="0016283B">
            <w:pPr>
              <w:rPr>
                <w:rFonts w:ascii="Arial" w:eastAsia="Times New Roman" w:hAnsi="Arial" w:cs="Arial"/>
                <w:sz w:val="24"/>
                <w:szCs w:val="24"/>
              </w:rPr>
            </w:pPr>
            <w:r w:rsidRPr="003B2701">
              <w:rPr>
                <w:rFonts w:ascii="Arial" w:eastAsia="Times New Roman" w:hAnsi="Arial" w:cs="Arial"/>
                <w:color w:val="000000"/>
                <w:sz w:val="24"/>
                <w:szCs w:val="24"/>
              </w:rPr>
              <w:t>3071 sayılı Dilekçe Kanunu gereğince başvuru</w:t>
            </w:r>
          </w:p>
        </w:tc>
        <w:tc>
          <w:tcPr>
            <w:tcW w:w="4252" w:type="dxa"/>
            <w:vAlign w:val="center"/>
          </w:tcPr>
          <w:p w:rsidR="00946EFA" w:rsidRPr="003B2701" w:rsidRDefault="00946EFA" w:rsidP="00A0576E">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Dilekçe</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30 G</w:t>
            </w:r>
            <w:r w:rsidR="003B2701">
              <w:rPr>
                <w:rFonts w:ascii="Arial" w:eastAsia="Times New Roman" w:hAnsi="Arial" w:cs="Arial"/>
                <w:color w:val="000000"/>
                <w:sz w:val="24"/>
                <w:szCs w:val="24"/>
              </w:rPr>
              <w:t>ün</w:t>
            </w:r>
          </w:p>
        </w:tc>
      </w:tr>
      <w:tr w:rsidR="00946EFA" w:rsidRPr="003B2701" w:rsidTr="003B2701">
        <w:tc>
          <w:tcPr>
            <w:tcW w:w="1384" w:type="dxa"/>
            <w:vAlign w:val="center"/>
          </w:tcPr>
          <w:p w:rsidR="00946EFA" w:rsidRPr="003B2701" w:rsidRDefault="00AD71A4" w:rsidP="00AD71A4">
            <w:pPr>
              <w:pStyle w:val="stbilgi"/>
              <w:jc w:val="center"/>
              <w:rPr>
                <w:rFonts w:ascii="Arial" w:hAnsi="Arial" w:cs="Arial"/>
                <w:sz w:val="24"/>
                <w:szCs w:val="24"/>
              </w:rPr>
            </w:pPr>
            <w:r w:rsidRPr="003B2701">
              <w:rPr>
                <w:rFonts w:ascii="Arial" w:hAnsi="Arial" w:cs="Arial"/>
                <w:sz w:val="24"/>
                <w:szCs w:val="24"/>
              </w:rPr>
              <w:t>9</w:t>
            </w:r>
          </w:p>
        </w:tc>
        <w:tc>
          <w:tcPr>
            <w:tcW w:w="4820" w:type="dxa"/>
            <w:vAlign w:val="center"/>
          </w:tcPr>
          <w:p w:rsidR="00946EFA" w:rsidRPr="003B2701" w:rsidRDefault="00946EFA" w:rsidP="0016283B">
            <w:pPr>
              <w:spacing w:line="220" w:lineRule="exact"/>
              <w:rPr>
                <w:rFonts w:ascii="Arial" w:eastAsia="Times New Roman" w:hAnsi="Arial" w:cs="Arial"/>
                <w:sz w:val="24"/>
                <w:szCs w:val="24"/>
              </w:rPr>
            </w:pPr>
            <w:r w:rsidRPr="003B2701">
              <w:rPr>
                <w:rFonts w:ascii="Arial" w:eastAsia="Times New Roman" w:hAnsi="Arial" w:cs="Arial"/>
                <w:color w:val="000000"/>
                <w:sz w:val="24"/>
                <w:szCs w:val="24"/>
              </w:rPr>
              <w:t>Adli Sicil Kaydı</w:t>
            </w:r>
          </w:p>
        </w:tc>
        <w:tc>
          <w:tcPr>
            <w:tcW w:w="4252" w:type="dxa"/>
            <w:vAlign w:val="center"/>
          </w:tcPr>
          <w:p w:rsidR="00946EFA" w:rsidRPr="003B2701" w:rsidRDefault="00946EFA" w:rsidP="00A0576E">
            <w:pPr>
              <w:rPr>
                <w:rFonts w:ascii="Arial" w:eastAsia="Times New Roman" w:hAnsi="Arial" w:cs="Arial"/>
                <w:sz w:val="24"/>
                <w:szCs w:val="24"/>
              </w:rPr>
            </w:pPr>
            <w:r w:rsidRPr="003B2701">
              <w:rPr>
                <w:rFonts w:ascii="Arial" w:eastAsia="Times New Roman" w:hAnsi="Arial" w:cs="Arial"/>
                <w:color w:val="000000"/>
                <w:sz w:val="24"/>
                <w:szCs w:val="24"/>
              </w:rPr>
              <w:t>Belgeyi İsteyen Kişinin T.C. Kimlik Numarası yer alan kimliği,</w:t>
            </w:r>
          </w:p>
        </w:tc>
        <w:tc>
          <w:tcPr>
            <w:tcW w:w="3827" w:type="dxa"/>
            <w:vAlign w:val="center"/>
          </w:tcPr>
          <w:p w:rsidR="00946EFA" w:rsidRPr="003B2701" w:rsidRDefault="00946EFA" w:rsidP="0016283B">
            <w:pPr>
              <w:spacing w:line="220" w:lineRule="exact"/>
              <w:jc w:val="center"/>
              <w:rPr>
                <w:rFonts w:ascii="Arial" w:eastAsia="Times New Roman" w:hAnsi="Arial" w:cs="Arial"/>
                <w:sz w:val="24"/>
                <w:szCs w:val="24"/>
              </w:rPr>
            </w:pPr>
            <w:r w:rsidRPr="003B2701">
              <w:rPr>
                <w:rFonts w:ascii="Arial" w:eastAsia="Times New Roman" w:hAnsi="Arial" w:cs="Arial"/>
                <w:color w:val="000000"/>
                <w:sz w:val="24"/>
                <w:szCs w:val="24"/>
              </w:rPr>
              <w:t>Başvuru anında</w:t>
            </w:r>
          </w:p>
        </w:tc>
      </w:tr>
    </w:tbl>
    <w:p w:rsidR="00042660" w:rsidRDefault="00042660" w:rsidP="003B2701">
      <w:pPr>
        <w:autoSpaceDE w:val="0"/>
        <w:autoSpaceDN w:val="0"/>
        <w:adjustRightInd w:val="0"/>
        <w:spacing w:after="0" w:line="240" w:lineRule="auto"/>
        <w:rPr>
          <w:rFonts w:ascii="Arial" w:hAnsi="Arial" w:cs="Arial"/>
          <w:color w:val="000000"/>
          <w:sz w:val="24"/>
          <w:szCs w:val="24"/>
        </w:rPr>
      </w:pPr>
    </w:p>
    <w:p w:rsidR="003B2701" w:rsidRPr="001F21AB" w:rsidRDefault="003B2701" w:rsidP="003B2701">
      <w:pPr>
        <w:autoSpaceDE w:val="0"/>
        <w:autoSpaceDN w:val="0"/>
        <w:adjustRightInd w:val="0"/>
        <w:spacing w:after="0" w:line="240" w:lineRule="auto"/>
        <w:rPr>
          <w:rFonts w:ascii="Arial" w:hAnsi="Arial" w:cs="Arial"/>
          <w:color w:val="000000"/>
          <w:sz w:val="24"/>
          <w:szCs w:val="24"/>
        </w:rPr>
      </w:pPr>
      <w:r w:rsidRPr="001F21AB">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74279F" w:rsidRPr="003B2701" w:rsidRDefault="0074279F" w:rsidP="00946EFA">
      <w:pPr>
        <w:spacing w:after="0" w:line="240" w:lineRule="auto"/>
        <w:rPr>
          <w:rFonts w:ascii="Arial" w:eastAsia="Times New Roman" w:hAnsi="Arial" w:cs="Arial"/>
          <w:sz w:val="24"/>
          <w:szCs w:val="24"/>
        </w:rPr>
      </w:pPr>
    </w:p>
    <w:tbl>
      <w:tblPr>
        <w:tblW w:w="14317" w:type="dxa"/>
        <w:tblInd w:w="-72" w:type="dxa"/>
        <w:tblLayout w:type="fixed"/>
        <w:tblCellMar>
          <w:left w:w="70" w:type="dxa"/>
          <w:right w:w="70" w:type="dxa"/>
        </w:tblCellMar>
        <w:tblLook w:val="04A0"/>
      </w:tblPr>
      <w:tblGrid>
        <w:gridCol w:w="2127"/>
        <w:gridCol w:w="283"/>
        <w:gridCol w:w="4678"/>
        <w:gridCol w:w="3119"/>
        <w:gridCol w:w="425"/>
        <w:gridCol w:w="3685"/>
      </w:tblGrid>
      <w:tr w:rsidR="008D0DD9" w:rsidRPr="003B2701" w:rsidTr="0074279F">
        <w:trPr>
          <w:trHeight w:val="124"/>
        </w:trPr>
        <w:tc>
          <w:tcPr>
            <w:tcW w:w="2127"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ind w:firstLine="72"/>
              <w:rPr>
                <w:rFonts w:ascii="Arial" w:eastAsia="Times New Roman" w:hAnsi="Arial" w:cs="Arial"/>
                <w:color w:val="000000"/>
                <w:sz w:val="24"/>
                <w:szCs w:val="24"/>
              </w:rPr>
            </w:pPr>
            <w:r w:rsidRPr="003B2701">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678"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İlçe Yazı İşleri Müdürlüğü</w:t>
            </w:r>
          </w:p>
        </w:tc>
        <w:tc>
          <w:tcPr>
            <w:tcW w:w="3119"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İkinci Müracaat Yeri</w:t>
            </w:r>
          </w:p>
        </w:tc>
        <w:tc>
          <w:tcPr>
            <w:tcW w:w="425"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685"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Kaymakamlığı</w:t>
            </w:r>
          </w:p>
        </w:tc>
      </w:tr>
      <w:tr w:rsidR="008D0DD9" w:rsidRPr="003B2701" w:rsidTr="0074279F">
        <w:trPr>
          <w:trHeight w:val="124"/>
        </w:trPr>
        <w:tc>
          <w:tcPr>
            <w:tcW w:w="212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678"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Sedat KAVUT</w:t>
            </w:r>
          </w:p>
        </w:tc>
        <w:tc>
          <w:tcPr>
            <w:tcW w:w="3119"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İsim</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68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Harun Ersin POLAT</w:t>
            </w:r>
          </w:p>
        </w:tc>
      </w:tr>
      <w:tr w:rsidR="008D0DD9" w:rsidRPr="003B2701" w:rsidTr="0074279F">
        <w:trPr>
          <w:trHeight w:val="124"/>
        </w:trPr>
        <w:tc>
          <w:tcPr>
            <w:tcW w:w="212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678"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Yazı İşleri Müdürü</w:t>
            </w:r>
          </w:p>
        </w:tc>
        <w:tc>
          <w:tcPr>
            <w:tcW w:w="3119"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Unvan</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68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Kaymakam</w:t>
            </w:r>
          </w:p>
        </w:tc>
      </w:tr>
      <w:tr w:rsidR="008D0DD9" w:rsidRPr="003B2701" w:rsidTr="0074279F">
        <w:trPr>
          <w:trHeight w:val="124"/>
        </w:trPr>
        <w:tc>
          <w:tcPr>
            <w:tcW w:w="212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678"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Yazı İşleri Müdürlüğü</w:t>
            </w:r>
          </w:p>
        </w:tc>
        <w:tc>
          <w:tcPr>
            <w:tcW w:w="3119"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Adres</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68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Kaymakamlığı</w:t>
            </w:r>
          </w:p>
        </w:tc>
      </w:tr>
      <w:tr w:rsidR="008D0DD9" w:rsidRPr="003B2701" w:rsidTr="0074279F">
        <w:trPr>
          <w:trHeight w:val="124"/>
        </w:trPr>
        <w:tc>
          <w:tcPr>
            <w:tcW w:w="212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678"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0442 661 32 18</w:t>
            </w:r>
          </w:p>
        </w:tc>
        <w:tc>
          <w:tcPr>
            <w:tcW w:w="3119"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Tel</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68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0442 661 35 03</w:t>
            </w:r>
          </w:p>
        </w:tc>
      </w:tr>
      <w:tr w:rsidR="008D0DD9" w:rsidRPr="003B2701" w:rsidTr="0074279F">
        <w:trPr>
          <w:trHeight w:val="124"/>
        </w:trPr>
        <w:tc>
          <w:tcPr>
            <w:tcW w:w="2127"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678"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0442 661 35 20</w:t>
            </w:r>
          </w:p>
        </w:tc>
        <w:tc>
          <w:tcPr>
            <w:tcW w:w="3119"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Faks</w:t>
            </w:r>
          </w:p>
        </w:tc>
        <w:tc>
          <w:tcPr>
            <w:tcW w:w="425"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685"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0442 661 38 81</w:t>
            </w:r>
          </w:p>
        </w:tc>
      </w:tr>
    </w:tbl>
    <w:p w:rsidR="00565C9D" w:rsidRDefault="00565C9D" w:rsidP="00946EFA">
      <w:pPr>
        <w:pStyle w:val="stbilgi"/>
      </w:pPr>
    </w:p>
    <w:p w:rsidR="00565C9D" w:rsidRDefault="00565C9D" w:rsidP="0016283B">
      <w:pPr>
        <w:pStyle w:val="stbilgi"/>
      </w:pPr>
    </w:p>
    <w:p w:rsidR="0016283B" w:rsidRDefault="0016283B" w:rsidP="0016283B">
      <w:pPr>
        <w:pStyle w:val="stbilgi"/>
      </w:pPr>
    </w:p>
    <w:p w:rsidR="00A14810" w:rsidRDefault="00A14810" w:rsidP="00A14810"/>
    <w:p w:rsidR="00042660" w:rsidRDefault="00042660" w:rsidP="00A14810"/>
    <w:p w:rsidR="00A14810" w:rsidRDefault="002A70BE" w:rsidP="00A1481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9pt;height:453.5pt">
            <v:imagedata r:id="rId9" o:title="001"/>
          </v:shape>
        </w:pict>
      </w:r>
      <w:r>
        <w:lastRenderedPageBreak/>
        <w:pict>
          <v:shape id="_x0000_i1026" type="#_x0000_t75" style="width:668.55pt;height:453.5pt">
            <v:imagedata r:id="rId10" o:title="002"/>
          </v:shape>
        </w:pict>
      </w:r>
    </w:p>
    <w:p w:rsidR="0074279F" w:rsidRDefault="0074279F" w:rsidP="00A14810"/>
    <w:p w:rsidR="00A14810" w:rsidRDefault="00A14810" w:rsidP="00DF313D"/>
    <w:p w:rsidR="00EB2F1B" w:rsidRPr="00A0576E" w:rsidRDefault="00EB2F1B" w:rsidP="00271423">
      <w:pPr>
        <w:pStyle w:val="AralkYok"/>
        <w:jc w:val="center"/>
        <w:rPr>
          <w:rFonts w:ascii="Arial Black" w:hAnsi="Arial Black"/>
          <w:b/>
          <w:sz w:val="28"/>
          <w:szCs w:val="28"/>
        </w:rPr>
      </w:pPr>
      <w:r w:rsidRPr="00A0576E">
        <w:rPr>
          <w:rFonts w:ascii="Arial Black" w:hAnsi="Arial Black"/>
          <w:b/>
          <w:sz w:val="28"/>
          <w:szCs w:val="28"/>
        </w:rPr>
        <w:t>PASİNLER BELEDİYE BAŞKANLIĞI</w:t>
      </w:r>
    </w:p>
    <w:p w:rsidR="00A14810" w:rsidRPr="00A0576E" w:rsidRDefault="00271423" w:rsidP="00271423">
      <w:pPr>
        <w:pStyle w:val="AralkYok"/>
        <w:jc w:val="center"/>
        <w:rPr>
          <w:rFonts w:ascii="Arial Black" w:hAnsi="Arial Black"/>
          <w:b/>
          <w:sz w:val="28"/>
          <w:szCs w:val="28"/>
        </w:rPr>
      </w:pPr>
      <w:r w:rsidRPr="00A0576E">
        <w:rPr>
          <w:rFonts w:ascii="Arial Black" w:hAnsi="Arial Black"/>
          <w:b/>
          <w:sz w:val="28"/>
          <w:szCs w:val="28"/>
        </w:rPr>
        <w:t>KAMU HİZMETLERİ STANDARTLAR</w:t>
      </w:r>
      <w:r w:rsidR="00EB2F1B" w:rsidRPr="00A0576E">
        <w:rPr>
          <w:rFonts w:ascii="Arial Black" w:hAnsi="Arial Black"/>
          <w:b/>
          <w:sz w:val="28"/>
          <w:szCs w:val="28"/>
        </w:rPr>
        <w:t>I TABLOSU</w:t>
      </w:r>
    </w:p>
    <w:p w:rsidR="00EB2F1B" w:rsidRPr="00A0576E" w:rsidRDefault="00EB2F1B" w:rsidP="00EB2F1B">
      <w:pPr>
        <w:pStyle w:val="AralkYok"/>
        <w:jc w:val="center"/>
        <w:rPr>
          <w:rFonts w:ascii="Arial Black" w:hAnsi="Arial Black"/>
          <w:b/>
          <w:sz w:val="28"/>
          <w:szCs w:val="28"/>
        </w:rPr>
      </w:pPr>
    </w:p>
    <w:p w:rsidR="00EB2F1B" w:rsidRPr="00EB2F1B" w:rsidRDefault="00EB2F1B" w:rsidP="00EB2F1B">
      <w:pPr>
        <w:pStyle w:val="AralkYok"/>
        <w:jc w:val="center"/>
        <w:rPr>
          <w:b/>
          <w:sz w:val="28"/>
          <w:szCs w:val="28"/>
        </w:rPr>
      </w:pPr>
    </w:p>
    <w:tbl>
      <w:tblPr>
        <w:tblW w:w="1431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8"/>
        <w:gridCol w:w="3118"/>
        <w:gridCol w:w="5812"/>
        <w:gridCol w:w="3969"/>
      </w:tblGrid>
      <w:tr w:rsidR="00EB2F1B" w:rsidRPr="00542698" w:rsidTr="00042660">
        <w:trPr>
          <w:trHeight w:hRule="exact" w:val="1325"/>
        </w:trPr>
        <w:tc>
          <w:tcPr>
            <w:tcW w:w="1418" w:type="dxa"/>
            <w:shd w:val="clear" w:color="auto" w:fill="FFFFFF"/>
            <w:vAlign w:val="center"/>
          </w:tcPr>
          <w:p w:rsidR="00EB2F1B" w:rsidRPr="00A0576E" w:rsidRDefault="00EB2F1B" w:rsidP="007F0BBA">
            <w:pPr>
              <w:shd w:val="clear" w:color="auto" w:fill="FFFFFF"/>
              <w:jc w:val="center"/>
              <w:rPr>
                <w:rFonts w:ascii="Arial Black" w:eastAsia="Times New Roman" w:hAnsi="Arial Black" w:cs="Times New Roman"/>
                <w:b/>
                <w:sz w:val="24"/>
                <w:szCs w:val="24"/>
              </w:rPr>
            </w:pPr>
            <w:r w:rsidRPr="00A0576E">
              <w:rPr>
                <w:rFonts w:ascii="Arial Black" w:eastAsia="Times New Roman" w:hAnsi="Arial Black" w:cs="Times New Roman"/>
                <w:b/>
                <w:color w:val="000000"/>
                <w:spacing w:val="-1"/>
                <w:sz w:val="24"/>
                <w:szCs w:val="24"/>
              </w:rPr>
              <w:t>SIRA NO</w:t>
            </w:r>
          </w:p>
        </w:tc>
        <w:tc>
          <w:tcPr>
            <w:tcW w:w="3118" w:type="dxa"/>
            <w:shd w:val="clear" w:color="auto" w:fill="FFFFFF"/>
            <w:vAlign w:val="center"/>
          </w:tcPr>
          <w:p w:rsidR="00EB2F1B" w:rsidRPr="00A0576E" w:rsidRDefault="00EB2F1B" w:rsidP="007F0BBA">
            <w:pPr>
              <w:shd w:val="clear" w:color="auto" w:fill="FFFFFF"/>
              <w:ind w:left="5" w:right="58"/>
              <w:jc w:val="center"/>
              <w:rPr>
                <w:rFonts w:ascii="Arial Black" w:eastAsia="Times New Roman" w:hAnsi="Arial Black" w:cs="Times New Roman"/>
                <w:b/>
                <w:sz w:val="24"/>
                <w:szCs w:val="24"/>
              </w:rPr>
            </w:pPr>
            <w:r w:rsidRPr="00A0576E">
              <w:rPr>
                <w:rFonts w:ascii="Arial Black" w:eastAsia="Times New Roman" w:hAnsi="Arial Black" w:cs="Times New Roman"/>
                <w:b/>
                <w:color w:val="000000"/>
                <w:spacing w:val="-1"/>
                <w:sz w:val="24"/>
                <w:szCs w:val="24"/>
              </w:rPr>
              <w:t xml:space="preserve">VATANDAŞA </w:t>
            </w:r>
            <w:r w:rsidRPr="00A0576E">
              <w:rPr>
                <w:rFonts w:ascii="Arial Black" w:eastAsia="Times New Roman" w:hAnsi="Arial Black" w:cs="Times New Roman"/>
                <w:b/>
                <w:color w:val="000000"/>
                <w:spacing w:val="-8"/>
                <w:sz w:val="24"/>
                <w:szCs w:val="24"/>
              </w:rPr>
              <w:t xml:space="preserve">SUNULAN </w:t>
            </w:r>
            <w:r w:rsidRPr="00A0576E">
              <w:rPr>
                <w:rFonts w:ascii="Arial Black" w:eastAsia="Times New Roman" w:hAnsi="Arial Black" w:cs="Times New Roman"/>
                <w:b/>
                <w:color w:val="000000"/>
                <w:spacing w:val="-5"/>
                <w:sz w:val="24"/>
                <w:szCs w:val="24"/>
              </w:rPr>
              <w:t>HİZMETİN ADI</w:t>
            </w:r>
          </w:p>
        </w:tc>
        <w:tc>
          <w:tcPr>
            <w:tcW w:w="5812" w:type="dxa"/>
            <w:shd w:val="clear" w:color="auto" w:fill="FFFFFF"/>
            <w:vAlign w:val="center"/>
          </w:tcPr>
          <w:p w:rsidR="00EB2F1B" w:rsidRPr="00A0576E" w:rsidRDefault="00EB2F1B" w:rsidP="007F0BBA">
            <w:pPr>
              <w:shd w:val="clear" w:color="auto" w:fill="FFFFFF"/>
              <w:jc w:val="center"/>
              <w:rPr>
                <w:rFonts w:ascii="Arial Black" w:eastAsia="Times New Roman" w:hAnsi="Arial Black" w:cs="Times New Roman"/>
                <w:b/>
                <w:sz w:val="24"/>
                <w:szCs w:val="24"/>
              </w:rPr>
            </w:pPr>
            <w:r w:rsidRPr="00A0576E">
              <w:rPr>
                <w:rFonts w:ascii="Arial Black" w:eastAsia="Times New Roman" w:hAnsi="Arial Black" w:cs="Times New Roman"/>
                <w:b/>
                <w:color w:val="000000"/>
                <w:spacing w:val="-5"/>
                <w:sz w:val="24"/>
                <w:szCs w:val="24"/>
              </w:rPr>
              <w:t xml:space="preserve">BAŞVURUDA İSTENİLEN </w:t>
            </w:r>
            <w:r w:rsidRPr="00A0576E">
              <w:rPr>
                <w:rFonts w:ascii="Arial Black" w:eastAsia="Times New Roman" w:hAnsi="Arial Black" w:cs="Times New Roman"/>
                <w:b/>
                <w:color w:val="000000"/>
                <w:spacing w:val="-8"/>
                <w:sz w:val="24"/>
                <w:szCs w:val="24"/>
              </w:rPr>
              <w:t xml:space="preserve">BELGELER </w:t>
            </w:r>
          </w:p>
        </w:tc>
        <w:tc>
          <w:tcPr>
            <w:tcW w:w="3969" w:type="dxa"/>
            <w:shd w:val="clear" w:color="auto" w:fill="FFFFFF"/>
            <w:vAlign w:val="center"/>
          </w:tcPr>
          <w:p w:rsidR="00EB2F1B" w:rsidRPr="00A0576E" w:rsidRDefault="00EB2F1B" w:rsidP="007F0BBA">
            <w:pPr>
              <w:shd w:val="clear" w:color="auto" w:fill="FFFFFF"/>
              <w:jc w:val="center"/>
              <w:rPr>
                <w:rFonts w:ascii="Arial Black" w:eastAsia="Times New Roman" w:hAnsi="Arial Black" w:cs="Times New Roman"/>
                <w:b/>
                <w:sz w:val="24"/>
                <w:szCs w:val="24"/>
              </w:rPr>
            </w:pPr>
            <w:r w:rsidRPr="00A0576E">
              <w:rPr>
                <w:rFonts w:ascii="Arial Black" w:eastAsia="Times New Roman" w:hAnsi="Arial Black" w:cs="Times New Roman"/>
                <w:b/>
                <w:color w:val="000000"/>
                <w:spacing w:val="-4"/>
                <w:sz w:val="24"/>
                <w:szCs w:val="24"/>
              </w:rPr>
              <w:t xml:space="preserve">HİZMETİN TAMAMLANMA </w:t>
            </w:r>
            <w:r w:rsidRPr="00A0576E">
              <w:rPr>
                <w:rFonts w:ascii="Arial Black" w:eastAsia="Times New Roman" w:hAnsi="Arial Black" w:cs="Times New Roman"/>
                <w:b/>
                <w:color w:val="000000"/>
                <w:sz w:val="24"/>
                <w:szCs w:val="24"/>
              </w:rPr>
              <w:t xml:space="preserve">SÜRESİ(ENGEÇ </w:t>
            </w:r>
            <w:r w:rsidRPr="00A0576E">
              <w:rPr>
                <w:rFonts w:ascii="Arial Black" w:eastAsia="Times New Roman" w:hAnsi="Arial Black" w:cs="Times New Roman"/>
                <w:b/>
                <w:color w:val="000000"/>
                <w:spacing w:val="-5"/>
                <w:sz w:val="24"/>
                <w:szCs w:val="24"/>
              </w:rPr>
              <w:t>SÜRE)</w:t>
            </w:r>
          </w:p>
        </w:tc>
      </w:tr>
      <w:tr w:rsidR="00EB2F1B" w:rsidRPr="003B2701" w:rsidTr="00042660">
        <w:trPr>
          <w:trHeight w:val="5702"/>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sz w:val="24"/>
                <w:szCs w:val="24"/>
              </w:rPr>
            </w:pPr>
            <w:r w:rsidRPr="003B2701">
              <w:rPr>
                <w:rFonts w:ascii="Arial" w:eastAsia="Times New Roman" w:hAnsi="Arial" w:cs="Arial"/>
                <w:sz w:val="24"/>
                <w:szCs w:val="24"/>
              </w:rPr>
              <w:lastRenderedPageBreak/>
              <w:t>1</w:t>
            </w:r>
          </w:p>
        </w:tc>
        <w:tc>
          <w:tcPr>
            <w:tcW w:w="3118" w:type="dxa"/>
            <w:shd w:val="clear" w:color="auto" w:fill="FFFFFF"/>
            <w:vAlign w:val="center"/>
          </w:tcPr>
          <w:p w:rsidR="00EB2F1B" w:rsidRPr="003B2701" w:rsidRDefault="00EB2F1B" w:rsidP="00A0576E">
            <w:pPr>
              <w:shd w:val="clear" w:color="auto" w:fill="FFFFFF"/>
              <w:ind w:right="197" w:hanging="19"/>
              <w:rPr>
                <w:rFonts w:ascii="Arial" w:eastAsia="Times New Roman" w:hAnsi="Arial" w:cs="Arial"/>
                <w:sz w:val="24"/>
                <w:szCs w:val="24"/>
              </w:rPr>
            </w:pPr>
            <w:r w:rsidRPr="003B2701">
              <w:rPr>
                <w:rFonts w:ascii="Arial" w:eastAsia="Times New Roman" w:hAnsi="Arial" w:cs="Arial"/>
                <w:color w:val="000000"/>
                <w:spacing w:val="-3"/>
                <w:sz w:val="24"/>
                <w:szCs w:val="24"/>
              </w:rPr>
              <w:t>Yapı Kullanım izin Belgesi</w:t>
            </w:r>
          </w:p>
        </w:tc>
        <w:tc>
          <w:tcPr>
            <w:tcW w:w="5812" w:type="dxa"/>
            <w:shd w:val="clear" w:color="auto" w:fill="FFFFFF"/>
            <w:vAlign w:val="center"/>
          </w:tcPr>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1"/>
                <w:sz w:val="24"/>
                <w:szCs w:val="24"/>
              </w:rPr>
              <w:t>1- Toprak Vizesi,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z w:val="24"/>
                <w:szCs w:val="24"/>
              </w:rPr>
              <w:t>2- Temel Vizesi,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1"/>
                <w:sz w:val="24"/>
                <w:szCs w:val="24"/>
              </w:rPr>
              <w:t>3- Isı Yalıtım Vizesi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2"/>
                <w:sz w:val="24"/>
                <w:szCs w:val="24"/>
              </w:rPr>
              <w:t>4- Kanal Vizesi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2"/>
                <w:sz w:val="24"/>
                <w:szCs w:val="24"/>
              </w:rPr>
              <w:t>5. Demir Vizesi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2"/>
                <w:sz w:val="24"/>
                <w:szCs w:val="24"/>
              </w:rPr>
              <w:t>6- Emlak Alım Vergisi ilişik Kesme Belgesi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z w:val="24"/>
                <w:szCs w:val="24"/>
              </w:rPr>
              <w:t>7- Cins Değişikliği Yazısı</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z w:val="24"/>
                <w:szCs w:val="24"/>
              </w:rPr>
              <w:t xml:space="preserve">8- 13*18 Ebadında On ve Arka Cephelerden 2'serAdet </w:t>
            </w:r>
            <w:r w:rsidRPr="003B2701">
              <w:rPr>
                <w:rFonts w:ascii="Arial" w:eastAsia="Times New Roman" w:hAnsi="Arial" w:cs="Arial"/>
                <w:color w:val="000000"/>
                <w:spacing w:val="-6"/>
                <w:sz w:val="24"/>
                <w:szCs w:val="24"/>
              </w:rPr>
              <w:t>Fotoğraf,</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2"/>
                <w:sz w:val="24"/>
                <w:szCs w:val="24"/>
              </w:rPr>
              <w:t>9- Cevre Düzeni Vizesi/Ağaç Ücreti</w:t>
            </w:r>
          </w:p>
          <w:p w:rsidR="00EB2F1B" w:rsidRPr="003B2701" w:rsidRDefault="00EB2F1B" w:rsidP="00A0576E">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 xml:space="preserve">10- Asansör Ruhsatı,(Projede asansör varsa) </w:t>
            </w:r>
          </w:p>
          <w:p w:rsidR="00EB2F1B" w:rsidRPr="003B2701" w:rsidRDefault="00EB2F1B" w:rsidP="00A0576E">
            <w:pPr>
              <w:shd w:val="clear" w:color="auto" w:fill="FFFFFF"/>
              <w:rPr>
                <w:rFonts w:ascii="Arial" w:eastAsia="Times New Roman" w:hAnsi="Arial" w:cs="Arial"/>
                <w:color w:val="000000"/>
                <w:spacing w:val="-3"/>
                <w:sz w:val="24"/>
                <w:szCs w:val="24"/>
              </w:rPr>
            </w:pPr>
            <w:r w:rsidRPr="003B2701">
              <w:rPr>
                <w:rFonts w:ascii="Arial" w:eastAsia="Times New Roman" w:hAnsi="Arial" w:cs="Arial"/>
                <w:color w:val="000000"/>
                <w:spacing w:val="-3"/>
                <w:sz w:val="24"/>
                <w:szCs w:val="24"/>
              </w:rPr>
              <w:t xml:space="preserve">11- işgaliye Borcu Olmadığına Dair Yazı, </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3"/>
                <w:sz w:val="24"/>
                <w:szCs w:val="24"/>
              </w:rPr>
              <w:t>12 -Kazan TSE Belgesi(merkezi sistem ısıtmalar</w:t>
            </w:r>
            <w:r w:rsidRPr="003B2701">
              <w:rPr>
                <w:rFonts w:ascii="Arial" w:eastAsia="Times New Roman" w:hAnsi="Arial" w:cs="Arial"/>
                <w:color w:val="000000"/>
                <w:sz w:val="24"/>
                <w:szCs w:val="24"/>
              </w:rPr>
              <w:t>da)</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4"/>
                <w:sz w:val="24"/>
                <w:szCs w:val="24"/>
              </w:rPr>
              <w:t>13- Doğalgaz Tesisatlarının EGO'dan Kontrolü,</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4"/>
                <w:sz w:val="24"/>
                <w:szCs w:val="24"/>
              </w:rPr>
              <w:t>14- SSK'dan ilişiksiz Belgesi,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4"/>
                <w:sz w:val="24"/>
                <w:szCs w:val="24"/>
              </w:rPr>
              <w:t>15- Telefon Ankastre Vizesi,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2"/>
                <w:sz w:val="24"/>
                <w:szCs w:val="24"/>
              </w:rPr>
              <w:t xml:space="preserve">16- Ank </w:t>
            </w:r>
            <w:proofErr w:type="spellStart"/>
            <w:r w:rsidRPr="003B2701">
              <w:rPr>
                <w:rFonts w:ascii="Arial" w:eastAsia="Times New Roman" w:hAnsi="Arial" w:cs="Arial"/>
                <w:color w:val="000000"/>
                <w:spacing w:val="-2"/>
                <w:sz w:val="24"/>
                <w:szCs w:val="24"/>
              </w:rPr>
              <w:t>Bşb</w:t>
            </w:r>
            <w:proofErr w:type="spellEnd"/>
            <w:r w:rsidRPr="003B2701">
              <w:rPr>
                <w:rFonts w:ascii="Arial" w:eastAsia="Times New Roman" w:hAnsi="Arial" w:cs="Arial"/>
                <w:color w:val="000000"/>
                <w:spacing w:val="-2"/>
                <w:sz w:val="24"/>
                <w:szCs w:val="24"/>
              </w:rPr>
              <w:t>.</w:t>
            </w:r>
            <w:proofErr w:type="spellStart"/>
            <w:r w:rsidRPr="003B2701">
              <w:rPr>
                <w:rFonts w:ascii="Arial" w:eastAsia="Times New Roman" w:hAnsi="Arial" w:cs="Arial"/>
                <w:color w:val="000000"/>
                <w:spacing w:val="-2"/>
                <w:sz w:val="24"/>
                <w:szCs w:val="24"/>
              </w:rPr>
              <w:t>Bld</w:t>
            </w:r>
            <w:proofErr w:type="spellEnd"/>
            <w:r w:rsidRPr="003B2701">
              <w:rPr>
                <w:rFonts w:ascii="Arial" w:eastAsia="Times New Roman" w:hAnsi="Arial" w:cs="Arial"/>
                <w:color w:val="000000"/>
                <w:spacing w:val="-2"/>
                <w:sz w:val="24"/>
                <w:szCs w:val="24"/>
              </w:rPr>
              <w:t xml:space="preserve">.sinden </w:t>
            </w:r>
            <w:proofErr w:type="spellStart"/>
            <w:r w:rsidRPr="003B2701">
              <w:rPr>
                <w:rFonts w:ascii="Arial" w:eastAsia="Times New Roman" w:hAnsi="Arial" w:cs="Arial"/>
                <w:color w:val="000000"/>
                <w:spacing w:val="-2"/>
                <w:sz w:val="24"/>
                <w:szCs w:val="24"/>
              </w:rPr>
              <w:t>Numarataj</w:t>
            </w:r>
            <w:proofErr w:type="spellEnd"/>
            <w:r w:rsidRPr="003B2701">
              <w:rPr>
                <w:rFonts w:ascii="Arial" w:eastAsia="Times New Roman" w:hAnsi="Arial" w:cs="Arial"/>
                <w:color w:val="000000"/>
                <w:spacing w:val="-2"/>
                <w:sz w:val="24"/>
                <w:szCs w:val="24"/>
              </w:rPr>
              <w:t xml:space="preserve"> Yazısı,</w:t>
            </w:r>
          </w:p>
          <w:p w:rsidR="00EB2F1B" w:rsidRPr="003B2701" w:rsidRDefault="00EB2F1B" w:rsidP="00A0576E">
            <w:pPr>
              <w:shd w:val="clear" w:color="auto" w:fill="FFFFFF"/>
              <w:rPr>
                <w:rFonts w:ascii="Arial" w:eastAsia="Times New Roman" w:hAnsi="Arial" w:cs="Arial"/>
                <w:color w:val="000000"/>
                <w:spacing w:val="-3"/>
                <w:sz w:val="24"/>
                <w:szCs w:val="24"/>
              </w:rPr>
            </w:pPr>
            <w:r w:rsidRPr="003B2701">
              <w:rPr>
                <w:rFonts w:ascii="Arial" w:eastAsia="Times New Roman" w:hAnsi="Arial" w:cs="Arial"/>
                <w:color w:val="000000"/>
                <w:spacing w:val="-3"/>
                <w:sz w:val="24"/>
                <w:szCs w:val="24"/>
              </w:rPr>
              <w:lastRenderedPageBreak/>
              <w:t>17 -Sığınak Raporu</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2"/>
                <w:sz w:val="24"/>
                <w:szCs w:val="24"/>
              </w:rPr>
              <w:t>18- İş bitirme Tutanağı</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3"/>
                <w:sz w:val="24"/>
                <w:szCs w:val="24"/>
              </w:rPr>
              <w:t>19- Harç ve Ücretler</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3"/>
                <w:sz w:val="24"/>
                <w:szCs w:val="24"/>
              </w:rPr>
              <w:t>20- Mal Sahipleri Taahhütnamesi</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10"/>
                <w:sz w:val="24"/>
                <w:szCs w:val="24"/>
              </w:rPr>
              <w:t>21-</w:t>
            </w:r>
            <w:r w:rsidRPr="003B2701">
              <w:rPr>
                <w:rFonts w:ascii="Arial" w:eastAsia="Times New Roman" w:hAnsi="Arial" w:cs="Arial"/>
                <w:color w:val="000000"/>
                <w:sz w:val="24"/>
                <w:szCs w:val="24"/>
              </w:rPr>
              <w:t xml:space="preserve"> </w:t>
            </w:r>
            <w:proofErr w:type="spellStart"/>
            <w:r w:rsidRPr="003B2701">
              <w:rPr>
                <w:rFonts w:ascii="Arial" w:eastAsia="Times New Roman" w:hAnsi="Arial" w:cs="Arial"/>
                <w:color w:val="000000"/>
                <w:spacing w:val="-3"/>
                <w:sz w:val="24"/>
                <w:szCs w:val="24"/>
              </w:rPr>
              <w:t>Bşb</w:t>
            </w:r>
            <w:proofErr w:type="spellEnd"/>
            <w:r w:rsidRPr="003B2701">
              <w:rPr>
                <w:rFonts w:ascii="Arial" w:eastAsia="Times New Roman" w:hAnsi="Arial" w:cs="Arial"/>
                <w:color w:val="000000"/>
                <w:spacing w:val="-3"/>
                <w:sz w:val="24"/>
                <w:szCs w:val="24"/>
              </w:rPr>
              <w:t xml:space="preserve">. </w:t>
            </w:r>
            <w:proofErr w:type="spellStart"/>
            <w:r w:rsidRPr="003B2701">
              <w:rPr>
                <w:rFonts w:ascii="Arial" w:eastAsia="Times New Roman" w:hAnsi="Arial" w:cs="Arial"/>
                <w:color w:val="000000"/>
                <w:spacing w:val="-3"/>
                <w:sz w:val="24"/>
                <w:szCs w:val="24"/>
              </w:rPr>
              <w:t>Bld</w:t>
            </w:r>
            <w:proofErr w:type="spellEnd"/>
            <w:r w:rsidRPr="003B2701">
              <w:rPr>
                <w:rFonts w:ascii="Arial" w:eastAsia="Times New Roman" w:hAnsi="Arial" w:cs="Arial"/>
                <w:color w:val="000000"/>
                <w:spacing w:val="-3"/>
                <w:sz w:val="24"/>
                <w:szCs w:val="24"/>
              </w:rPr>
              <w:t>. İtfaiye Daire Bşk. Yangın Yönetmeliğine Uygunluk Yazısı</w:t>
            </w:r>
          </w:p>
          <w:p w:rsidR="00EB2F1B" w:rsidRPr="003B2701" w:rsidRDefault="00EB2F1B" w:rsidP="00A0576E">
            <w:pPr>
              <w:shd w:val="clear" w:color="auto" w:fill="FFFFFF"/>
              <w:rPr>
                <w:rFonts w:ascii="Arial" w:eastAsia="Times New Roman" w:hAnsi="Arial" w:cs="Arial"/>
                <w:sz w:val="24"/>
                <w:szCs w:val="24"/>
              </w:rPr>
            </w:pPr>
            <w:r w:rsidRPr="003B2701">
              <w:rPr>
                <w:rFonts w:ascii="Arial" w:eastAsia="Times New Roman" w:hAnsi="Arial" w:cs="Arial"/>
                <w:color w:val="000000"/>
                <w:spacing w:val="-4"/>
                <w:sz w:val="24"/>
                <w:szCs w:val="24"/>
              </w:rPr>
              <w:t>22- İskân Dilekçesi</w:t>
            </w:r>
          </w:p>
        </w:tc>
        <w:tc>
          <w:tcPr>
            <w:tcW w:w="3969" w:type="dxa"/>
            <w:shd w:val="clear" w:color="auto" w:fill="FFFFFF"/>
            <w:vAlign w:val="center"/>
          </w:tcPr>
          <w:p w:rsidR="00EB2F1B" w:rsidRPr="003B2701" w:rsidRDefault="00A0576E" w:rsidP="007F0BBA">
            <w:pPr>
              <w:shd w:val="clear" w:color="auto" w:fill="FFFFFF"/>
              <w:ind w:left="5"/>
              <w:jc w:val="center"/>
              <w:rPr>
                <w:rFonts w:ascii="Arial" w:eastAsia="Times New Roman" w:hAnsi="Arial" w:cs="Arial"/>
                <w:sz w:val="24"/>
                <w:szCs w:val="24"/>
              </w:rPr>
            </w:pPr>
            <w:r w:rsidRPr="003B2701">
              <w:rPr>
                <w:rFonts w:ascii="Arial" w:eastAsia="Times New Roman" w:hAnsi="Arial" w:cs="Arial"/>
                <w:sz w:val="24"/>
                <w:szCs w:val="24"/>
              </w:rPr>
              <w:lastRenderedPageBreak/>
              <w:t>5 G</w:t>
            </w:r>
            <w:r w:rsidR="003B2701" w:rsidRPr="003B2701">
              <w:rPr>
                <w:rFonts w:ascii="Arial" w:eastAsia="Times New Roman" w:hAnsi="Arial" w:cs="Arial"/>
                <w:sz w:val="24"/>
                <w:szCs w:val="24"/>
              </w:rPr>
              <w:t>ün</w:t>
            </w:r>
          </w:p>
        </w:tc>
      </w:tr>
      <w:tr w:rsidR="00EB2F1B" w:rsidRPr="003B2701" w:rsidTr="00042660">
        <w:trPr>
          <w:cantSplit/>
          <w:trHeight w:hRule="exact" w:val="1038"/>
        </w:trPr>
        <w:tc>
          <w:tcPr>
            <w:tcW w:w="1418" w:type="dxa"/>
            <w:shd w:val="clear" w:color="auto" w:fill="FFFFFF"/>
            <w:vAlign w:val="center"/>
          </w:tcPr>
          <w:p w:rsidR="00EB2F1B" w:rsidRPr="003B2701" w:rsidRDefault="00EB2F1B" w:rsidP="007F0BBA">
            <w:pPr>
              <w:shd w:val="clear" w:color="auto" w:fill="FFFFFF"/>
              <w:ind w:left="14"/>
              <w:jc w:val="center"/>
              <w:rPr>
                <w:rFonts w:ascii="Arial" w:eastAsia="Times New Roman" w:hAnsi="Arial" w:cs="Arial"/>
                <w:sz w:val="24"/>
                <w:szCs w:val="24"/>
              </w:rPr>
            </w:pPr>
            <w:r w:rsidRPr="003B2701">
              <w:rPr>
                <w:rFonts w:ascii="Arial" w:eastAsia="Times New Roman" w:hAnsi="Arial" w:cs="Arial"/>
                <w:sz w:val="24"/>
                <w:szCs w:val="24"/>
              </w:rPr>
              <w:lastRenderedPageBreak/>
              <w:t>2</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sz w:val="24"/>
                <w:szCs w:val="24"/>
              </w:rPr>
            </w:pPr>
            <w:r w:rsidRPr="003B2701">
              <w:rPr>
                <w:rFonts w:ascii="Arial" w:eastAsia="Times New Roman" w:hAnsi="Arial" w:cs="Arial"/>
                <w:color w:val="000000"/>
                <w:sz w:val="24"/>
                <w:szCs w:val="24"/>
              </w:rPr>
              <w:t>Çap</w:t>
            </w:r>
          </w:p>
        </w:tc>
        <w:tc>
          <w:tcPr>
            <w:tcW w:w="5812"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1"/>
                <w:sz w:val="24"/>
                <w:szCs w:val="24"/>
              </w:rPr>
            </w:pPr>
            <w:r w:rsidRPr="003B2701">
              <w:rPr>
                <w:rFonts w:ascii="Arial" w:eastAsia="Times New Roman" w:hAnsi="Arial" w:cs="Arial"/>
                <w:color w:val="000000"/>
                <w:spacing w:val="-1"/>
                <w:sz w:val="24"/>
                <w:szCs w:val="24"/>
              </w:rPr>
              <w:t xml:space="preserve">1-Aplikasyon Krokisi, </w:t>
            </w:r>
          </w:p>
          <w:p w:rsidR="00EB2F1B" w:rsidRPr="003B2701" w:rsidRDefault="00EB2F1B" w:rsidP="007F0BBA">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 xml:space="preserve">2- Tapu Fotokopisi, </w:t>
            </w:r>
          </w:p>
          <w:p w:rsidR="00EB2F1B" w:rsidRPr="003B2701" w:rsidRDefault="00EB2F1B" w:rsidP="007F0BBA">
            <w:pPr>
              <w:shd w:val="clear" w:color="auto" w:fill="FFFFFF"/>
              <w:rPr>
                <w:rFonts w:ascii="Arial" w:eastAsia="Times New Roman" w:hAnsi="Arial" w:cs="Arial"/>
                <w:sz w:val="24"/>
                <w:szCs w:val="24"/>
              </w:rPr>
            </w:pPr>
            <w:r w:rsidRPr="003B2701">
              <w:rPr>
                <w:rFonts w:ascii="Arial" w:eastAsia="Times New Roman" w:hAnsi="Arial" w:cs="Arial"/>
                <w:color w:val="000000"/>
                <w:spacing w:val="-3"/>
                <w:sz w:val="24"/>
                <w:szCs w:val="24"/>
              </w:rPr>
              <w:t>3- Harç Makbuzu</w:t>
            </w:r>
          </w:p>
        </w:tc>
        <w:tc>
          <w:tcPr>
            <w:tcW w:w="3969" w:type="dxa"/>
            <w:shd w:val="clear" w:color="auto" w:fill="FFFFFF"/>
            <w:vAlign w:val="center"/>
          </w:tcPr>
          <w:p w:rsidR="00EB2F1B" w:rsidRPr="003B2701" w:rsidRDefault="003B2701" w:rsidP="007F0BBA">
            <w:pPr>
              <w:shd w:val="clear" w:color="auto" w:fill="FFFFFF"/>
              <w:ind w:left="10"/>
              <w:jc w:val="center"/>
              <w:rPr>
                <w:rFonts w:ascii="Arial" w:eastAsia="Times New Roman" w:hAnsi="Arial" w:cs="Arial"/>
                <w:sz w:val="24"/>
                <w:szCs w:val="24"/>
              </w:rPr>
            </w:pPr>
            <w:r w:rsidRPr="003B2701">
              <w:rPr>
                <w:rFonts w:ascii="Arial" w:eastAsia="Times New Roman" w:hAnsi="Arial" w:cs="Arial"/>
                <w:sz w:val="24"/>
                <w:szCs w:val="24"/>
              </w:rPr>
              <w:t>2 G</w:t>
            </w:r>
            <w:r w:rsidR="00EB2F1B" w:rsidRPr="003B2701">
              <w:rPr>
                <w:rFonts w:ascii="Arial" w:eastAsia="Times New Roman" w:hAnsi="Arial" w:cs="Arial"/>
                <w:sz w:val="24"/>
                <w:szCs w:val="24"/>
              </w:rPr>
              <w:t>ün</w:t>
            </w:r>
          </w:p>
        </w:tc>
      </w:tr>
      <w:tr w:rsidR="00EB2F1B" w:rsidRPr="003B2701" w:rsidTr="00042660">
        <w:trPr>
          <w:trHeight w:hRule="exact" w:val="3407"/>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sz w:val="24"/>
                <w:szCs w:val="24"/>
              </w:rPr>
            </w:pPr>
            <w:r w:rsidRPr="003B2701">
              <w:rPr>
                <w:rFonts w:ascii="Arial" w:eastAsia="Times New Roman" w:hAnsi="Arial" w:cs="Arial"/>
                <w:sz w:val="24"/>
                <w:szCs w:val="24"/>
              </w:rPr>
              <w:lastRenderedPageBreak/>
              <w:t>3</w:t>
            </w:r>
          </w:p>
        </w:tc>
        <w:tc>
          <w:tcPr>
            <w:tcW w:w="3118" w:type="dxa"/>
            <w:shd w:val="clear" w:color="auto" w:fill="FFFFFF"/>
            <w:vAlign w:val="center"/>
          </w:tcPr>
          <w:p w:rsidR="00EB2F1B" w:rsidRPr="003B2701" w:rsidRDefault="00EB2F1B" w:rsidP="007F0BBA">
            <w:pPr>
              <w:shd w:val="clear" w:color="auto" w:fill="FFFFFF"/>
              <w:ind w:right="240"/>
              <w:rPr>
                <w:rFonts w:ascii="Arial" w:eastAsia="Times New Roman" w:hAnsi="Arial" w:cs="Arial"/>
                <w:sz w:val="24"/>
                <w:szCs w:val="24"/>
              </w:rPr>
            </w:pPr>
            <w:r w:rsidRPr="003B2701">
              <w:rPr>
                <w:rFonts w:ascii="Arial" w:eastAsia="Times New Roman" w:hAnsi="Arial" w:cs="Arial"/>
                <w:color w:val="000000"/>
                <w:spacing w:val="-5"/>
                <w:sz w:val="24"/>
                <w:szCs w:val="24"/>
              </w:rPr>
              <w:t>Kuşat Ruhsat işleri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1"/>
                <w:sz w:val="24"/>
                <w:szCs w:val="24"/>
              </w:rPr>
            </w:pPr>
            <w:r w:rsidRPr="003B2701">
              <w:rPr>
                <w:rFonts w:ascii="Arial" w:eastAsia="Times New Roman" w:hAnsi="Arial" w:cs="Arial"/>
                <w:color w:val="000000"/>
                <w:spacing w:val="-1"/>
                <w:sz w:val="24"/>
                <w:szCs w:val="24"/>
              </w:rPr>
              <w:t xml:space="preserve">1- Kimlik Fotokopisi, </w:t>
            </w:r>
          </w:p>
          <w:p w:rsidR="00EB2F1B" w:rsidRPr="003B2701" w:rsidRDefault="00EB2F1B" w:rsidP="007F0BBA">
            <w:pPr>
              <w:shd w:val="clear" w:color="auto" w:fill="FFFFFF"/>
              <w:rPr>
                <w:rFonts w:ascii="Arial" w:eastAsia="Times New Roman" w:hAnsi="Arial" w:cs="Arial"/>
                <w:sz w:val="24"/>
                <w:szCs w:val="24"/>
              </w:rPr>
            </w:pPr>
            <w:r w:rsidRPr="003B2701">
              <w:rPr>
                <w:rFonts w:ascii="Arial" w:eastAsia="Times New Roman" w:hAnsi="Arial" w:cs="Arial"/>
                <w:color w:val="000000"/>
                <w:spacing w:val="1"/>
                <w:sz w:val="24"/>
                <w:szCs w:val="24"/>
              </w:rPr>
              <w:t>2- ÇTV Kaydı,</w:t>
            </w:r>
          </w:p>
          <w:p w:rsidR="00EB2F1B" w:rsidRPr="003B2701" w:rsidRDefault="00EB2F1B" w:rsidP="007F0BBA">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3- Maliye Vergi Levhası Fotokopisi,</w:t>
            </w:r>
          </w:p>
          <w:p w:rsidR="00EB2F1B" w:rsidRPr="003B2701" w:rsidRDefault="00EB2F1B" w:rsidP="007F0BBA">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 xml:space="preserve">4-  1 Adet Fotoğraf, </w:t>
            </w:r>
          </w:p>
          <w:p w:rsidR="00EB2F1B" w:rsidRPr="003B2701" w:rsidRDefault="00EB2F1B" w:rsidP="007F0BBA">
            <w:pPr>
              <w:shd w:val="clear" w:color="auto" w:fill="FFFFFF"/>
              <w:rPr>
                <w:rFonts w:ascii="Arial" w:eastAsia="Times New Roman" w:hAnsi="Arial" w:cs="Arial"/>
                <w:color w:val="000000"/>
                <w:sz w:val="24"/>
                <w:szCs w:val="24"/>
              </w:rPr>
            </w:pPr>
            <w:r w:rsidRPr="003B2701">
              <w:rPr>
                <w:rFonts w:ascii="Arial" w:eastAsia="Times New Roman" w:hAnsi="Arial" w:cs="Arial"/>
                <w:color w:val="000000"/>
                <w:sz w:val="24"/>
                <w:szCs w:val="24"/>
              </w:rPr>
              <w:t xml:space="preserve">5- Ustalık Belgesi, </w:t>
            </w:r>
          </w:p>
          <w:p w:rsidR="00EB2F1B" w:rsidRPr="003B2701" w:rsidRDefault="00EB2F1B" w:rsidP="007F0BBA">
            <w:pPr>
              <w:shd w:val="clear" w:color="auto" w:fill="FFFFFF"/>
              <w:rPr>
                <w:rFonts w:ascii="Arial" w:eastAsia="Times New Roman" w:hAnsi="Arial" w:cs="Arial"/>
                <w:color w:val="000000"/>
                <w:sz w:val="24"/>
                <w:szCs w:val="24"/>
              </w:rPr>
            </w:pPr>
            <w:r w:rsidRPr="003B2701">
              <w:rPr>
                <w:rFonts w:ascii="Arial" w:eastAsia="Times New Roman" w:hAnsi="Arial" w:cs="Arial"/>
                <w:color w:val="000000"/>
                <w:sz w:val="24"/>
                <w:szCs w:val="24"/>
              </w:rPr>
              <w:t>6- Kira Kontratı Fotokopisi,</w:t>
            </w:r>
          </w:p>
          <w:p w:rsidR="00EB2F1B" w:rsidRPr="003B2701" w:rsidRDefault="00EB2F1B" w:rsidP="007F0BBA">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 xml:space="preserve">7- Esnaf Sicil Ticaret Oda veya Sanayi Oda Kaydı </w:t>
            </w:r>
          </w:p>
          <w:p w:rsidR="00EB2F1B" w:rsidRPr="003B2701" w:rsidRDefault="00EB2F1B" w:rsidP="007F0BBA">
            <w:pPr>
              <w:shd w:val="clear" w:color="auto" w:fill="FFFFFF"/>
              <w:rPr>
                <w:rFonts w:ascii="Arial" w:eastAsia="Times New Roman" w:hAnsi="Arial" w:cs="Arial"/>
                <w:color w:val="000000"/>
                <w:sz w:val="24"/>
                <w:szCs w:val="24"/>
              </w:rPr>
            </w:pPr>
            <w:r w:rsidRPr="003B2701">
              <w:rPr>
                <w:rFonts w:ascii="Arial" w:eastAsia="Times New Roman" w:hAnsi="Arial" w:cs="Arial"/>
                <w:color w:val="000000"/>
                <w:sz w:val="24"/>
                <w:szCs w:val="24"/>
              </w:rPr>
              <w:t xml:space="preserve">8- Ticaret Sicil Gazetesi imza </w:t>
            </w:r>
            <w:proofErr w:type="spellStart"/>
            <w:r w:rsidRPr="003B2701">
              <w:rPr>
                <w:rFonts w:ascii="Arial" w:eastAsia="Times New Roman" w:hAnsi="Arial" w:cs="Arial"/>
                <w:color w:val="000000"/>
                <w:sz w:val="24"/>
                <w:szCs w:val="24"/>
              </w:rPr>
              <w:t>Sirküsü</w:t>
            </w:r>
            <w:proofErr w:type="spellEnd"/>
            <w:r w:rsidRPr="003B2701">
              <w:rPr>
                <w:rFonts w:ascii="Arial" w:eastAsia="Times New Roman" w:hAnsi="Arial" w:cs="Arial"/>
                <w:color w:val="000000"/>
                <w:sz w:val="24"/>
                <w:szCs w:val="24"/>
              </w:rPr>
              <w:t xml:space="preserve">, </w:t>
            </w:r>
          </w:p>
          <w:p w:rsidR="00EB2F1B" w:rsidRPr="003B2701" w:rsidRDefault="00EB2F1B" w:rsidP="007F0BBA">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 xml:space="preserve">9- Motor Beyannamesi,(İşyerinde motor çalıştıracaksa) </w:t>
            </w:r>
          </w:p>
          <w:p w:rsidR="00EB2F1B" w:rsidRPr="003B2701" w:rsidRDefault="00EB2F1B" w:rsidP="007F0BBA">
            <w:pPr>
              <w:shd w:val="clear" w:color="auto" w:fill="FFFFFF"/>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10- Tapu Fotokopisi veya Yapı Kullanma izin Belgesi</w:t>
            </w:r>
          </w:p>
          <w:p w:rsidR="00EB2F1B" w:rsidRPr="003B2701" w:rsidRDefault="00EB2F1B" w:rsidP="007F0BBA">
            <w:pPr>
              <w:shd w:val="clear" w:color="auto" w:fill="FFFFFF"/>
              <w:rPr>
                <w:rFonts w:ascii="Arial" w:eastAsia="Times New Roman" w:hAnsi="Arial" w:cs="Arial"/>
                <w:sz w:val="24"/>
                <w:szCs w:val="24"/>
              </w:rPr>
            </w:pPr>
            <w:r w:rsidRPr="003B2701">
              <w:rPr>
                <w:rFonts w:ascii="Arial" w:eastAsia="Times New Roman" w:hAnsi="Arial" w:cs="Arial"/>
                <w:color w:val="000000"/>
                <w:spacing w:val="-3"/>
                <w:sz w:val="24"/>
                <w:szCs w:val="24"/>
              </w:rPr>
              <w:t>11- İtfaiye Raporu,</w:t>
            </w: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sz w:val="24"/>
                <w:szCs w:val="24"/>
              </w:rPr>
            </w:pPr>
            <w:r>
              <w:rPr>
                <w:rFonts w:ascii="Arial" w:eastAsia="Times New Roman" w:hAnsi="Arial" w:cs="Arial"/>
                <w:sz w:val="24"/>
                <w:szCs w:val="24"/>
              </w:rPr>
              <w:t>5 G</w:t>
            </w:r>
            <w:r w:rsidR="00EB2F1B" w:rsidRPr="003B2701">
              <w:rPr>
                <w:rFonts w:ascii="Arial" w:eastAsia="Times New Roman" w:hAnsi="Arial" w:cs="Arial"/>
                <w:sz w:val="24"/>
                <w:szCs w:val="24"/>
              </w:rPr>
              <w:t>ün</w:t>
            </w:r>
          </w:p>
        </w:tc>
      </w:tr>
      <w:tr w:rsidR="00EB2F1B" w:rsidRPr="003B2701" w:rsidTr="00042660">
        <w:trPr>
          <w:trHeight w:hRule="exact" w:val="848"/>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sz w:val="24"/>
                <w:szCs w:val="24"/>
              </w:rPr>
            </w:pPr>
            <w:r w:rsidRPr="003B2701">
              <w:rPr>
                <w:rFonts w:ascii="Arial" w:eastAsia="Times New Roman" w:hAnsi="Arial" w:cs="Arial"/>
                <w:color w:val="000000"/>
                <w:sz w:val="24"/>
                <w:szCs w:val="24"/>
              </w:rPr>
              <w:t>4</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sz w:val="24"/>
                <w:szCs w:val="24"/>
              </w:rPr>
            </w:pPr>
            <w:r w:rsidRPr="003B2701">
              <w:rPr>
                <w:rFonts w:ascii="Arial" w:eastAsia="Times New Roman" w:hAnsi="Arial" w:cs="Arial"/>
                <w:color w:val="000000"/>
                <w:spacing w:val="-6"/>
                <w:sz w:val="24"/>
                <w:szCs w:val="24"/>
              </w:rPr>
              <w:t>Cenaze, Defin</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r w:rsidRPr="003B2701">
              <w:rPr>
                <w:rFonts w:ascii="Arial" w:eastAsia="Times New Roman" w:hAnsi="Arial" w:cs="Arial"/>
                <w:color w:val="000000"/>
                <w:spacing w:val="-5"/>
                <w:sz w:val="24"/>
                <w:szCs w:val="24"/>
              </w:rPr>
              <w:t xml:space="preserve">1- Doktor Raporu, </w:t>
            </w:r>
          </w:p>
          <w:p w:rsidR="00EB2F1B" w:rsidRPr="003B2701" w:rsidRDefault="00EB2F1B" w:rsidP="007F0BBA">
            <w:pPr>
              <w:shd w:val="clear" w:color="auto" w:fill="FFFFFF"/>
              <w:rPr>
                <w:rFonts w:ascii="Arial" w:eastAsia="Times New Roman" w:hAnsi="Arial" w:cs="Arial"/>
                <w:color w:val="000000"/>
                <w:spacing w:val="-3"/>
                <w:sz w:val="24"/>
                <w:szCs w:val="24"/>
              </w:rPr>
            </w:pPr>
            <w:r w:rsidRPr="003B2701">
              <w:rPr>
                <w:rFonts w:ascii="Arial" w:eastAsia="Times New Roman" w:hAnsi="Arial" w:cs="Arial"/>
                <w:color w:val="000000"/>
                <w:spacing w:val="-3"/>
                <w:sz w:val="24"/>
                <w:szCs w:val="24"/>
              </w:rPr>
              <w:t xml:space="preserve">2- Nüfus Kâğıdı, </w:t>
            </w:r>
          </w:p>
          <w:p w:rsidR="00EB2F1B" w:rsidRPr="003B2701" w:rsidRDefault="00EB2F1B" w:rsidP="007F0BBA">
            <w:pPr>
              <w:shd w:val="clear" w:color="auto" w:fill="FFFFFF"/>
              <w:rPr>
                <w:rFonts w:ascii="Arial" w:eastAsia="Times New Roman" w:hAnsi="Arial" w:cs="Arial"/>
                <w:sz w:val="24"/>
                <w:szCs w:val="24"/>
              </w:rPr>
            </w:pPr>
            <w:r w:rsidRPr="003B2701">
              <w:rPr>
                <w:rFonts w:ascii="Arial" w:eastAsia="Times New Roman" w:hAnsi="Arial" w:cs="Arial"/>
                <w:color w:val="000000"/>
                <w:spacing w:val="-4"/>
                <w:sz w:val="24"/>
                <w:szCs w:val="24"/>
              </w:rPr>
              <w:t>3- Ölüm Belgesi.</w:t>
            </w: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sz w:val="24"/>
                <w:szCs w:val="24"/>
              </w:rPr>
            </w:pPr>
            <w:r>
              <w:rPr>
                <w:rFonts w:ascii="Arial" w:eastAsia="Times New Roman" w:hAnsi="Arial" w:cs="Arial"/>
                <w:sz w:val="24"/>
                <w:szCs w:val="24"/>
              </w:rPr>
              <w:t>2 G</w:t>
            </w:r>
            <w:r w:rsidR="00EB2F1B" w:rsidRPr="003B2701">
              <w:rPr>
                <w:rFonts w:ascii="Arial" w:eastAsia="Times New Roman" w:hAnsi="Arial" w:cs="Arial"/>
                <w:sz w:val="24"/>
                <w:szCs w:val="24"/>
              </w:rPr>
              <w:t>ün</w:t>
            </w:r>
          </w:p>
        </w:tc>
      </w:tr>
      <w:tr w:rsidR="00EB2F1B" w:rsidRPr="003B2701" w:rsidTr="00042660">
        <w:trPr>
          <w:trHeight w:hRule="exact" w:val="848"/>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5</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Asker ailelerine yapılan yardımlar (4109 sayılı kanun)</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w:t>
            </w:r>
          </w:p>
        </w:tc>
      </w:tr>
      <w:tr w:rsidR="00EB2F1B" w:rsidRPr="003B2701" w:rsidTr="00042660">
        <w:trPr>
          <w:trHeight w:hRule="exact" w:val="1543"/>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6</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Nikâh işlemleri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1"/>
                <w:sz w:val="24"/>
                <w:szCs w:val="24"/>
              </w:rPr>
            </w:pPr>
            <w:r w:rsidRPr="003B2701">
              <w:rPr>
                <w:rFonts w:ascii="Arial" w:eastAsia="Times New Roman" w:hAnsi="Arial" w:cs="Arial"/>
                <w:color w:val="000000"/>
                <w:spacing w:val="-1"/>
                <w:sz w:val="24"/>
                <w:szCs w:val="24"/>
              </w:rPr>
              <w:t>1- Nüfus Cüzdanı,</w:t>
            </w:r>
          </w:p>
          <w:p w:rsidR="00EB2F1B" w:rsidRPr="003B2701" w:rsidRDefault="00EB2F1B" w:rsidP="007F0BBA">
            <w:pPr>
              <w:shd w:val="clear" w:color="auto" w:fill="FFFFFF"/>
              <w:rPr>
                <w:rFonts w:ascii="Arial" w:eastAsia="Times New Roman" w:hAnsi="Arial" w:cs="Arial"/>
                <w:color w:val="000000"/>
                <w:spacing w:val="-1"/>
                <w:sz w:val="24"/>
                <w:szCs w:val="24"/>
              </w:rPr>
            </w:pPr>
            <w:r w:rsidRPr="003B2701">
              <w:rPr>
                <w:rFonts w:ascii="Arial" w:eastAsia="Times New Roman" w:hAnsi="Arial" w:cs="Arial"/>
                <w:color w:val="000000"/>
                <w:spacing w:val="-1"/>
                <w:sz w:val="24"/>
                <w:szCs w:val="24"/>
              </w:rPr>
              <w:t>2- Nüfus Kayıt Örneği,</w:t>
            </w:r>
          </w:p>
          <w:p w:rsidR="00EB2F1B" w:rsidRPr="003B2701" w:rsidRDefault="00EB2F1B" w:rsidP="007F0BBA">
            <w:pPr>
              <w:shd w:val="clear" w:color="auto" w:fill="FFFFFF"/>
              <w:rPr>
                <w:rFonts w:ascii="Arial" w:eastAsia="Times New Roman" w:hAnsi="Arial" w:cs="Arial"/>
                <w:color w:val="000000"/>
                <w:spacing w:val="-1"/>
                <w:sz w:val="24"/>
                <w:szCs w:val="24"/>
              </w:rPr>
            </w:pPr>
            <w:r w:rsidRPr="003B2701">
              <w:rPr>
                <w:rFonts w:ascii="Arial" w:eastAsia="Times New Roman" w:hAnsi="Arial" w:cs="Arial"/>
                <w:color w:val="000000"/>
                <w:spacing w:val="-1"/>
                <w:sz w:val="24"/>
                <w:szCs w:val="24"/>
              </w:rPr>
              <w:t>3- Evlenme Beyannamesi,</w:t>
            </w:r>
          </w:p>
          <w:p w:rsidR="00EB2F1B" w:rsidRPr="003B2701" w:rsidRDefault="00EB2F1B" w:rsidP="007F0BBA">
            <w:pPr>
              <w:shd w:val="clear" w:color="auto" w:fill="FFFFFF"/>
              <w:rPr>
                <w:rFonts w:ascii="Arial" w:eastAsia="Times New Roman" w:hAnsi="Arial" w:cs="Arial"/>
                <w:color w:val="000000"/>
                <w:spacing w:val="-5"/>
                <w:sz w:val="24"/>
                <w:szCs w:val="24"/>
              </w:rPr>
            </w:pPr>
            <w:r w:rsidRPr="003B2701">
              <w:rPr>
                <w:rFonts w:ascii="Arial" w:eastAsia="Times New Roman" w:hAnsi="Arial" w:cs="Arial"/>
                <w:color w:val="000000"/>
                <w:spacing w:val="-5"/>
                <w:sz w:val="24"/>
                <w:szCs w:val="24"/>
              </w:rPr>
              <w:t>4- Fotoğraf,</w:t>
            </w:r>
          </w:p>
          <w:p w:rsidR="00EB2F1B" w:rsidRPr="003B2701" w:rsidRDefault="00EB2F1B" w:rsidP="007F0BBA">
            <w:pPr>
              <w:shd w:val="clear" w:color="auto" w:fill="FFFFFF"/>
              <w:rPr>
                <w:rFonts w:ascii="Arial" w:eastAsia="Times New Roman" w:hAnsi="Arial" w:cs="Arial"/>
                <w:color w:val="000000"/>
                <w:spacing w:val="-5"/>
                <w:sz w:val="24"/>
                <w:szCs w:val="24"/>
              </w:rPr>
            </w:pPr>
            <w:r w:rsidRPr="003B2701">
              <w:rPr>
                <w:rFonts w:ascii="Arial" w:eastAsia="Times New Roman" w:hAnsi="Arial" w:cs="Arial"/>
                <w:color w:val="000000"/>
                <w:spacing w:val="-5"/>
                <w:sz w:val="24"/>
                <w:szCs w:val="24"/>
              </w:rPr>
              <w:t>5- Sağlık Raporu,</w:t>
            </w:r>
          </w:p>
          <w:p w:rsidR="00EB2F1B" w:rsidRPr="003B2701" w:rsidRDefault="00EB2F1B" w:rsidP="007F0BBA">
            <w:pPr>
              <w:shd w:val="clear" w:color="auto" w:fill="FFFFFF"/>
              <w:rPr>
                <w:rFonts w:ascii="Arial" w:eastAsia="Times New Roman" w:hAnsi="Arial" w:cs="Arial"/>
                <w:color w:val="000000"/>
                <w:spacing w:val="-5"/>
                <w:sz w:val="24"/>
                <w:szCs w:val="24"/>
              </w:rPr>
            </w:pPr>
            <w:r w:rsidRPr="003B2701">
              <w:rPr>
                <w:rFonts w:ascii="Arial" w:eastAsia="Times New Roman" w:hAnsi="Arial" w:cs="Arial"/>
                <w:color w:val="000000"/>
                <w:spacing w:val="-5"/>
                <w:sz w:val="24"/>
                <w:szCs w:val="24"/>
              </w:rPr>
              <w:t>6- İzin Belgesi.</w:t>
            </w: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3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848"/>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7</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Yaz spor okulları</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pacing w:val="2"/>
                <w:sz w:val="24"/>
                <w:szCs w:val="24"/>
              </w:rPr>
            </w:pPr>
            <w:r w:rsidRPr="003B2701">
              <w:rPr>
                <w:rFonts w:ascii="Arial" w:eastAsia="Times New Roman" w:hAnsi="Arial" w:cs="Arial"/>
                <w:color w:val="000000"/>
                <w:spacing w:val="2"/>
                <w:sz w:val="24"/>
                <w:szCs w:val="24"/>
              </w:rPr>
              <w:t>--</w:t>
            </w:r>
          </w:p>
        </w:tc>
      </w:tr>
      <w:tr w:rsidR="00EB2F1B" w:rsidRPr="003B2701" w:rsidTr="00042660">
        <w:trPr>
          <w:trHeight w:hRule="exact" w:val="848"/>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8</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İhale işlemleri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10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572"/>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sz w:val="24"/>
                <w:szCs w:val="24"/>
              </w:rPr>
              <w:t>9</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Gelir tahsili işlemleri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10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584"/>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lastRenderedPageBreak/>
              <w:t>10</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Giderlerin ödenmesi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10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566"/>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11</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Ölçü ve ayar işleri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2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986"/>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12</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2. ve 3. Sınıf Gayrisıhhî Müesseselerin işyeri Açma ve Çalışma Ruhsatları</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2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574"/>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color w:val="000000"/>
                <w:sz w:val="24"/>
                <w:szCs w:val="24"/>
              </w:rPr>
            </w:pPr>
            <w:r w:rsidRPr="003B2701">
              <w:rPr>
                <w:rFonts w:ascii="Arial" w:eastAsia="Times New Roman" w:hAnsi="Arial" w:cs="Arial"/>
                <w:color w:val="000000"/>
                <w:sz w:val="24"/>
                <w:szCs w:val="24"/>
              </w:rPr>
              <w:t>13</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Canlı Müzik Yayını İzin Belgesi</w:t>
            </w:r>
          </w:p>
        </w:tc>
        <w:tc>
          <w:tcPr>
            <w:tcW w:w="5812" w:type="dxa"/>
            <w:shd w:val="clear" w:color="auto" w:fill="FFFFFF"/>
          </w:tcPr>
          <w:p w:rsidR="00EB2F1B" w:rsidRPr="003B2701" w:rsidRDefault="00EB2F1B" w:rsidP="007F0BBA">
            <w:pPr>
              <w:shd w:val="clear" w:color="auto" w:fill="FFFFFF"/>
              <w:rPr>
                <w:rFonts w:ascii="Arial" w:eastAsia="Times New Roman" w:hAnsi="Arial" w:cs="Arial"/>
                <w:color w:val="000000"/>
                <w:spacing w:val="-5"/>
                <w:sz w:val="24"/>
                <w:szCs w:val="24"/>
              </w:rPr>
            </w:pPr>
          </w:p>
        </w:tc>
        <w:tc>
          <w:tcPr>
            <w:tcW w:w="3969" w:type="dxa"/>
            <w:shd w:val="clear" w:color="auto" w:fill="FFFFFF"/>
            <w:vAlign w:val="center"/>
          </w:tcPr>
          <w:p w:rsidR="00EB2F1B" w:rsidRPr="003B2701" w:rsidRDefault="003B2701" w:rsidP="007F0BBA">
            <w:pPr>
              <w:shd w:val="clear" w:color="auto" w:fill="FFFFFF"/>
              <w:jc w:val="center"/>
              <w:rPr>
                <w:rFonts w:ascii="Arial" w:eastAsia="Times New Roman" w:hAnsi="Arial" w:cs="Arial"/>
                <w:color w:val="000000"/>
                <w:spacing w:val="2"/>
                <w:sz w:val="24"/>
                <w:szCs w:val="24"/>
              </w:rPr>
            </w:pPr>
            <w:r>
              <w:rPr>
                <w:rFonts w:ascii="Arial" w:eastAsia="Times New Roman" w:hAnsi="Arial" w:cs="Arial"/>
                <w:color w:val="000000"/>
                <w:spacing w:val="2"/>
                <w:sz w:val="24"/>
                <w:szCs w:val="24"/>
              </w:rPr>
              <w:t>2 G</w:t>
            </w:r>
            <w:r w:rsidR="00EB2F1B" w:rsidRPr="003B2701">
              <w:rPr>
                <w:rFonts w:ascii="Arial" w:eastAsia="Times New Roman" w:hAnsi="Arial" w:cs="Arial"/>
                <w:color w:val="000000"/>
                <w:spacing w:val="2"/>
                <w:sz w:val="24"/>
                <w:szCs w:val="24"/>
              </w:rPr>
              <w:t>ün</w:t>
            </w:r>
          </w:p>
        </w:tc>
      </w:tr>
      <w:tr w:rsidR="00EB2F1B" w:rsidRPr="003B2701" w:rsidTr="00042660">
        <w:trPr>
          <w:trHeight w:hRule="exact" w:val="412"/>
        </w:trPr>
        <w:tc>
          <w:tcPr>
            <w:tcW w:w="1418" w:type="dxa"/>
            <w:shd w:val="clear" w:color="auto" w:fill="FFFFFF"/>
            <w:vAlign w:val="center"/>
          </w:tcPr>
          <w:p w:rsidR="00EB2F1B" w:rsidRPr="003B2701" w:rsidRDefault="00EB2F1B" w:rsidP="007F0BBA">
            <w:pPr>
              <w:shd w:val="clear" w:color="auto" w:fill="FFFFFF"/>
              <w:jc w:val="center"/>
              <w:rPr>
                <w:rFonts w:ascii="Arial" w:eastAsia="Times New Roman" w:hAnsi="Arial" w:cs="Arial"/>
                <w:sz w:val="24"/>
                <w:szCs w:val="24"/>
              </w:rPr>
            </w:pPr>
            <w:r w:rsidRPr="003B2701">
              <w:rPr>
                <w:rFonts w:ascii="Arial" w:eastAsia="Times New Roman" w:hAnsi="Arial" w:cs="Arial"/>
                <w:sz w:val="24"/>
                <w:szCs w:val="24"/>
              </w:rPr>
              <w:t>14</w:t>
            </w:r>
          </w:p>
        </w:tc>
        <w:tc>
          <w:tcPr>
            <w:tcW w:w="3118" w:type="dxa"/>
            <w:shd w:val="clear" w:color="auto" w:fill="FFFFFF"/>
            <w:vAlign w:val="center"/>
          </w:tcPr>
          <w:p w:rsidR="00EB2F1B" w:rsidRPr="003B2701" w:rsidRDefault="00EB2F1B" w:rsidP="007F0BBA">
            <w:pPr>
              <w:shd w:val="clear" w:color="auto" w:fill="FFFFFF"/>
              <w:rPr>
                <w:rFonts w:ascii="Arial" w:eastAsia="Times New Roman" w:hAnsi="Arial" w:cs="Arial"/>
                <w:color w:val="000000"/>
                <w:spacing w:val="-6"/>
                <w:sz w:val="24"/>
                <w:szCs w:val="24"/>
              </w:rPr>
            </w:pPr>
            <w:r w:rsidRPr="003B2701">
              <w:rPr>
                <w:rFonts w:ascii="Arial" w:eastAsia="Times New Roman" w:hAnsi="Arial" w:cs="Arial"/>
                <w:color w:val="000000"/>
                <w:spacing w:val="-6"/>
                <w:sz w:val="24"/>
                <w:szCs w:val="24"/>
              </w:rPr>
              <w:t>Gıda Sicil Belgesi</w:t>
            </w:r>
          </w:p>
        </w:tc>
        <w:tc>
          <w:tcPr>
            <w:tcW w:w="5812" w:type="dxa"/>
            <w:shd w:val="clear" w:color="auto" w:fill="FFFFFF"/>
          </w:tcPr>
          <w:p w:rsidR="00EB2F1B" w:rsidRPr="003B2701" w:rsidRDefault="00EB2F1B" w:rsidP="007F0BBA">
            <w:pPr>
              <w:shd w:val="clear" w:color="auto" w:fill="FFFFFF"/>
              <w:rPr>
                <w:rFonts w:ascii="Arial" w:eastAsia="Times New Roman" w:hAnsi="Arial" w:cs="Arial"/>
                <w:sz w:val="24"/>
                <w:szCs w:val="24"/>
              </w:rPr>
            </w:pPr>
          </w:p>
        </w:tc>
        <w:tc>
          <w:tcPr>
            <w:tcW w:w="3969" w:type="dxa"/>
            <w:shd w:val="clear" w:color="auto" w:fill="FFFFFF"/>
            <w:vAlign w:val="center"/>
          </w:tcPr>
          <w:p w:rsidR="00EB2F1B" w:rsidRPr="003B2701" w:rsidRDefault="00EB2F1B" w:rsidP="007F0BBA">
            <w:pPr>
              <w:shd w:val="clear" w:color="auto" w:fill="FFFFFF"/>
              <w:jc w:val="center"/>
              <w:rPr>
                <w:rFonts w:ascii="Arial" w:eastAsia="Times New Roman" w:hAnsi="Arial" w:cs="Arial"/>
                <w:sz w:val="24"/>
                <w:szCs w:val="24"/>
              </w:rPr>
            </w:pPr>
            <w:r w:rsidRPr="003B2701">
              <w:rPr>
                <w:rFonts w:ascii="Arial" w:eastAsia="Times New Roman" w:hAnsi="Arial" w:cs="Arial"/>
                <w:sz w:val="24"/>
                <w:szCs w:val="24"/>
              </w:rPr>
              <w:t>------</w:t>
            </w:r>
          </w:p>
        </w:tc>
      </w:tr>
    </w:tbl>
    <w:p w:rsidR="00042660" w:rsidRDefault="00042660" w:rsidP="00042660">
      <w:pPr>
        <w:autoSpaceDE w:val="0"/>
        <w:autoSpaceDN w:val="0"/>
        <w:adjustRightInd w:val="0"/>
        <w:spacing w:after="0" w:line="240" w:lineRule="auto"/>
        <w:rPr>
          <w:rFonts w:ascii="Arial" w:hAnsi="Arial" w:cs="Arial"/>
          <w:color w:val="000000"/>
          <w:sz w:val="24"/>
          <w:szCs w:val="24"/>
        </w:rPr>
      </w:pPr>
    </w:p>
    <w:p w:rsidR="00042660" w:rsidRPr="001F21AB" w:rsidRDefault="00042660" w:rsidP="00042660">
      <w:pPr>
        <w:autoSpaceDE w:val="0"/>
        <w:autoSpaceDN w:val="0"/>
        <w:adjustRightInd w:val="0"/>
        <w:spacing w:after="0" w:line="240" w:lineRule="auto"/>
        <w:rPr>
          <w:rFonts w:ascii="Arial" w:hAnsi="Arial" w:cs="Arial"/>
          <w:color w:val="000000"/>
          <w:sz w:val="24"/>
          <w:szCs w:val="24"/>
        </w:rPr>
      </w:pPr>
      <w:r w:rsidRPr="001F21AB">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9B549B" w:rsidRPr="003B2701" w:rsidRDefault="009B549B" w:rsidP="009B549B">
      <w:pPr>
        <w:rPr>
          <w:rFonts w:ascii="Arial" w:eastAsia="Times New Roman" w:hAnsi="Arial" w:cs="Arial"/>
          <w:sz w:val="24"/>
          <w:szCs w:val="24"/>
        </w:rPr>
      </w:pPr>
      <w:r w:rsidRPr="003B2701">
        <w:rPr>
          <w:rFonts w:ascii="Arial" w:eastAsia="Times New Roman" w:hAnsi="Arial" w:cs="Arial"/>
          <w:sz w:val="24"/>
          <w:szCs w:val="24"/>
        </w:rPr>
        <w:tab/>
      </w:r>
      <w:r w:rsidRPr="003B2701">
        <w:rPr>
          <w:rFonts w:ascii="Arial" w:eastAsia="Times New Roman" w:hAnsi="Arial" w:cs="Arial"/>
          <w:sz w:val="24"/>
          <w:szCs w:val="24"/>
        </w:rPr>
        <w:tab/>
      </w:r>
      <w:r w:rsidRPr="003B2701">
        <w:rPr>
          <w:rFonts w:ascii="Arial" w:eastAsia="Times New Roman" w:hAnsi="Arial" w:cs="Arial"/>
          <w:sz w:val="24"/>
          <w:szCs w:val="24"/>
        </w:rPr>
        <w:tab/>
      </w:r>
      <w:r w:rsidRPr="003B2701">
        <w:rPr>
          <w:rFonts w:ascii="Arial" w:eastAsia="Times New Roman" w:hAnsi="Arial" w:cs="Arial"/>
          <w:sz w:val="24"/>
          <w:szCs w:val="24"/>
        </w:rPr>
        <w:tab/>
      </w:r>
      <w:r w:rsidRPr="003B2701">
        <w:rPr>
          <w:rFonts w:ascii="Arial" w:eastAsia="Times New Roman" w:hAnsi="Arial" w:cs="Arial"/>
          <w:sz w:val="24"/>
          <w:szCs w:val="24"/>
        </w:rPr>
        <w:tab/>
      </w:r>
      <w:r w:rsidRPr="003B2701">
        <w:rPr>
          <w:rFonts w:ascii="Arial" w:hAnsi="Arial" w:cs="Arial"/>
          <w:sz w:val="24"/>
          <w:szCs w:val="24"/>
        </w:rPr>
        <w:tab/>
      </w:r>
      <w:r w:rsidRPr="003B2701">
        <w:rPr>
          <w:rFonts w:ascii="Arial" w:hAnsi="Arial" w:cs="Arial"/>
          <w:sz w:val="24"/>
          <w:szCs w:val="24"/>
        </w:rPr>
        <w:tab/>
      </w:r>
      <w:r w:rsidRPr="003B2701">
        <w:rPr>
          <w:rFonts w:ascii="Arial" w:hAnsi="Arial" w:cs="Arial"/>
          <w:sz w:val="24"/>
          <w:szCs w:val="24"/>
        </w:rPr>
        <w:tab/>
      </w:r>
      <w:r w:rsidRPr="003B2701">
        <w:rPr>
          <w:rFonts w:ascii="Arial" w:hAnsi="Arial" w:cs="Arial"/>
          <w:sz w:val="24"/>
          <w:szCs w:val="24"/>
        </w:rPr>
        <w:tab/>
      </w:r>
      <w:r w:rsidRPr="003B2701">
        <w:rPr>
          <w:rFonts w:ascii="Arial" w:hAnsi="Arial" w:cs="Arial"/>
          <w:sz w:val="24"/>
          <w:szCs w:val="24"/>
        </w:rPr>
        <w:tab/>
      </w:r>
      <w:r w:rsidRPr="003B2701">
        <w:rPr>
          <w:rFonts w:ascii="Arial" w:hAnsi="Arial" w:cs="Arial"/>
          <w:sz w:val="24"/>
          <w:szCs w:val="24"/>
        </w:rPr>
        <w:tab/>
        <w:t xml:space="preserve">          </w:t>
      </w:r>
      <w:r w:rsidRPr="003B2701">
        <w:rPr>
          <w:rFonts w:ascii="Arial" w:eastAsia="Times New Roman" w:hAnsi="Arial" w:cs="Arial"/>
          <w:sz w:val="24"/>
          <w:szCs w:val="24"/>
        </w:rPr>
        <w:tab/>
      </w:r>
      <w:r w:rsidRPr="003B2701">
        <w:rPr>
          <w:rFonts w:ascii="Arial" w:eastAsia="Times New Roman" w:hAnsi="Arial" w:cs="Arial"/>
          <w:sz w:val="24"/>
          <w:szCs w:val="24"/>
        </w:rPr>
        <w:tab/>
      </w:r>
      <w:r w:rsidR="008D0DD9" w:rsidRPr="003B2701">
        <w:rPr>
          <w:rFonts w:ascii="Arial" w:hAnsi="Arial" w:cs="Arial"/>
          <w:sz w:val="24"/>
          <w:szCs w:val="24"/>
        </w:rPr>
        <w:t xml:space="preserve">      </w:t>
      </w:r>
    </w:p>
    <w:tbl>
      <w:tblPr>
        <w:tblW w:w="14317" w:type="dxa"/>
        <w:tblInd w:w="70" w:type="dxa"/>
        <w:tblLayout w:type="fixed"/>
        <w:tblCellMar>
          <w:left w:w="70" w:type="dxa"/>
          <w:right w:w="70" w:type="dxa"/>
        </w:tblCellMar>
        <w:tblLook w:val="04A0"/>
      </w:tblPr>
      <w:tblGrid>
        <w:gridCol w:w="3544"/>
        <w:gridCol w:w="425"/>
        <w:gridCol w:w="2977"/>
        <w:gridCol w:w="3544"/>
        <w:gridCol w:w="425"/>
        <w:gridCol w:w="3402"/>
      </w:tblGrid>
      <w:tr w:rsidR="008D0DD9" w:rsidRPr="003B2701" w:rsidTr="0074279F">
        <w:trPr>
          <w:trHeight w:val="124"/>
        </w:trPr>
        <w:tc>
          <w:tcPr>
            <w:tcW w:w="3544"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ind w:firstLine="72"/>
              <w:rPr>
                <w:rFonts w:ascii="Arial" w:eastAsia="Times New Roman" w:hAnsi="Arial" w:cs="Arial"/>
                <w:color w:val="000000"/>
                <w:sz w:val="24"/>
                <w:szCs w:val="24"/>
              </w:rPr>
            </w:pPr>
            <w:r w:rsidRPr="003B2701">
              <w:rPr>
                <w:rFonts w:ascii="Arial" w:eastAsia="Times New Roman" w:hAnsi="Arial" w:cs="Arial"/>
                <w:color w:val="000000"/>
                <w:sz w:val="24"/>
                <w:szCs w:val="24"/>
              </w:rPr>
              <w:t>İlk Müracaat Yeri</w:t>
            </w:r>
          </w:p>
        </w:tc>
        <w:tc>
          <w:tcPr>
            <w:tcW w:w="425"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Belediye Başkanlığı</w:t>
            </w:r>
          </w:p>
        </w:tc>
        <w:tc>
          <w:tcPr>
            <w:tcW w:w="3544"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İkinci Müracaat Yeri</w:t>
            </w:r>
          </w:p>
        </w:tc>
        <w:tc>
          <w:tcPr>
            <w:tcW w:w="425" w:type="dxa"/>
            <w:tcBorders>
              <w:top w:val="single" w:sz="4" w:space="0" w:color="auto"/>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402" w:type="dxa"/>
            <w:tcBorders>
              <w:top w:val="single" w:sz="4" w:space="0" w:color="auto"/>
              <w:left w:val="single" w:sz="4" w:space="0" w:color="auto"/>
              <w:right w:val="single" w:sz="4" w:space="0" w:color="auto"/>
            </w:tcBorders>
            <w:vAlign w:val="bottom"/>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Belediye Başkanlığı</w:t>
            </w:r>
          </w:p>
        </w:tc>
      </w:tr>
      <w:tr w:rsidR="008D0DD9" w:rsidRPr="003B2701" w:rsidTr="0074279F">
        <w:trPr>
          <w:trHeight w:val="124"/>
        </w:trPr>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İsim</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İsmail BİTLİSLİ</w:t>
            </w:r>
          </w:p>
        </w:tc>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İsim</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402" w:type="dxa"/>
            <w:tcBorders>
              <w:left w:val="single" w:sz="4" w:space="0" w:color="auto"/>
              <w:right w:val="single" w:sz="4" w:space="0" w:color="auto"/>
            </w:tcBorders>
            <w:vAlign w:val="bottom"/>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Ünsal SERTOĞLU</w:t>
            </w:r>
          </w:p>
        </w:tc>
      </w:tr>
      <w:tr w:rsidR="008D0DD9" w:rsidRPr="003B2701" w:rsidTr="0074279F">
        <w:trPr>
          <w:trHeight w:val="124"/>
        </w:trPr>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Unvan</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Belediye Başkan Yrd.</w:t>
            </w:r>
          </w:p>
        </w:tc>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Unvan</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402" w:type="dxa"/>
            <w:tcBorders>
              <w:left w:val="single" w:sz="4" w:space="0" w:color="auto"/>
              <w:right w:val="single" w:sz="4" w:space="0" w:color="auto"/>
            </w:tcBorders>
            <w:vAlign w:val="bottom"/>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Belediye Başkanı</w:t>
            </w:r>
          </w:p>
        </w:tc>
      </w:tr>
      <w:tr w:rsidR="008D0DD9" w:rsidRPr="003B2701" w:rsidTr="0074279F">
        <w:trPr>
          <w:trHeight w:val="124"/>
        </w:trPr>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Adres</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Belediye Başkanlığı</w:t>
            </w:r>
          </w:p>
        </w:tc>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Adres</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402" w:type="dxa"/>
            <w:tcBorders>
              <w:left w:val="single" w:sz="4" w:space="0" w:color="auto"/>
              <w:right w:val="single" w:sz="4" w:space="0" w:color="auto"/>
            </w:tcBorders>
            <w:vAlign w:val="bottom"/>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Belediye Başkanlığı</w:t>
            </w:r>
          </w:p>
        </w:tc>
      </w:tr>
      <w:tr w:rsidR="008D0DD9" w:rsidRPr="003B2701" w:rsidTr="0074279F">
        <w:trPr>
          <w:trHeight w:val="124"/>
        </w:trPr>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Tel</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0442 661 35 01</w:t>
            </w:r>
          </w:p>
        </w:tc>
        <w:tc>
          <w:tcPr>
            <w:tcW w:w="3544"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Tel</w:t>
            </w:r>
          </w:p>
        </w:tc>
        <w:tc>
          <w:tcPr>
            <w:tcW w:w="425" w:type="dxa"/>
            <w:tcBorders>
              <w:left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402" w:type="dxa"/>
            <w:tcBorders>
              <w:left w:val="single" w:sz="4" w:space="0" w:color="auto"/>
              <w:right w:val="single" w:sz="4" w:space="0" w:color="auto"/>
            </w:tcBorders>
            <w:vAlign w:val="bottom"/>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0442 661 35 01</w:t>
            </w:r>
          </w:p>
        </w:tc>
      </w:tr>
      <w:tr w:rsidR="008D0DD9" w:rsidRPr="003B2701" w:rsidTr="0074279F">
        <w:trPr>
          <w:trHeight w:val="124"/>
        </w:trPr>
        <w:tc>
          <w:tcPr>
            <w:tcW w:w="3544"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Faks</w:t>
            </w:r>
          </w:p>
        </w:tc>
        <w:tc>
          <w:tcPr>
            <w:tcW w:w="425"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0442 661 33 61</w:t>
            </w:r>
          </w:p>
        </w:tc>
        <w:tc>
          <w:tcPr>
            <w:tcW w:w="3544"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Faks</w:t>
            </w:r>
          </w:p>
        </w:tc>
        <w:tc>
          <w:tcPr>
            <w:tcW w:w="425" w:type="dxa"/>
            <w:tcBorders>
              <w:left w:val="single" w:sz="4" w:space="0" w:color="auto"/>
              <w:bottom w:val="single" w:sz="4" w:space="0" w:color="auto"/>
              <w:right w:val="single" w:sz="4" w:space="0" w:color="auto"/>
            </w:tcBorders>
            <w:shd w:val="clear" w:color="auto" w:fill="auto"/>
            <w:noWrap/>
            <w:vAlign w:val="bottom"/>
            <w:hideMark/>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3402" w:type="dxa"/>
            <w:tcBorders>
              <w:left w:val="single" w:sz="4" w:space="0" w:color="auto"/>
              <w:bottom w:val="single" w:sz="4" w:space="0" w:color="auto"/>
              <w:right w:val="single" w:sz="4" w:space="0" w:color="auto"/>
            </w:tcBorders>
            <w:vAlign w:val="bottom"/>
          </w:tcPr>
          <w:p w:rsidR="008D0DD9" w:rsidRPr="003B2701" w:rsidRDefault="008D0DD9" w:rsidP="0064568F">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0442 661 33 61</w:t>
            </w:r>
          </w:p>
        </w:tc>
      </w:tr>
    </w:tbl>
    <w:p w:rsidR="008D0DD9" w:rsidRDefault="008D0DD9" w:rsidP="009B549B">
      <w:pPr>
        <w:rPr>
          <w:rFonts w:ascii="Arial" w:hAnsi="Arial" w:cs="Arial"/>
          <w:sz w:val="24"/>
          <w:szCs w:val="24"/>
        </w:rPr>
      </w:pPr>
    </w:p>
    <w:p w:rsidR="0074279F" w:rsidRDefault="0074279F" w:rsidP="009B549B">
      <w:pPr>
        <w:rPr>
          <w:rFonts w:ascii="Arial" w:hAnsi="Arial" w:cs="Arial"/>
          <w:sz w:val="24"/>
          <w:szCs w:val="24"/>
        </w:rPr>
      </w:pPr>
    </w:p>
    <w:p w:rsidR="003B2701" w:rsidRDefault="003B2701" w:rsidP="009B549B">
      <w:pPr>
        <w:rPr>
          <w:rFonts w:ascii="Arial" w:hAnsi="Arial" w:cs="Arial"/>
          <w:sz w:val="24"/>
          <w:szCs w:val="24"/>
        </w:rPr>
      </w:pPr>
    </w:p>
    <w:p w:rsidR="00526C9C" w:rsidRDefault="00526C9C" w:rsidP="009B549B">
      <w:pPr>
        <w:rPr>
          <w:rFonts w:ascii="Arial" w:hAnsi="Arial" w:cs="Arial"/>
          <w:sz w:val="24"/>
          <w:szCs w:val="24"/>
        </w:rPr>
      </w:pPr>
    </w:p>
    <w:p w:rsidR="009B549B" w:rsidRPr="004D2FAB" w:rsidRDefault="001E6AEC" w:rsidP="009B549B">
      <w:pPr>
        <w:spacing w:after="0" w:line="240" w:lineRule="auto"/>
        <w:jc w:val="center"/>
        <w:rPr>
          <w:rFonts w:ascii="Arial Black" w:eastAsia="Times New Roman" w:hAnsi="Arial Black" w:cs="Arial"/>
          <w:b/>
          <w:bCs/>
          <w:sz w:val="28"/>
          <w:szCs w:val="28"/>
        </w:rPr>
      </w:pPr>
      <w:bookmarkStart w:id="0" w:name="RANGE!A1:E18"/>
      <w:r>
        <w:rPr>
          <w:rFonts w:ascii="Arial Black" w:eastAsia="Times New Roman" w:hAnsi="Arial Black" w:cs="Arial"/>
          <w:b/>
          <w:bCs/>
          <w:sz w:val="28"/>
          <w:szCs w:val="28"/>
        </w:rPr>
        <w:lastRenderedPageBreak/>
        <w:t>PASİNLER İLÇE JANDARMA</w:t>
      </w:r>
      <w:r w:rsidR="009B549B" w:rsidRPr="004D2FAB">
        <w:rPr>
          <w:rFonts w:ascii="Arial Black" w:eastAsia="Times New Roman" w:hAnsi="Arial Black" w:cs="Arial"/>
          <w:b/>
          <w:bCs/>
          <w:sz w:val="28"/>
          <w:szCs w:val="28"/>
        </w:rPr>
        <w:t xml:space="preserve"> KOMUTANLIĞI </w:t>
      </w:r>
    </w:p>
    <w:p w:rsidR="009B549B" w:rsidRPr="005A6771" w:rsidRDefault="009B549B" w:rsidP="009B549B">
      <w:pPr>
        <w:spacing w:after="0" w:line="240" w:lineRule="auto"/>
        <w:jc w:val="center"/>
        <w:rPr>
          <w:rFonts w:ascii="Arial" w:eastAsia="Times New Roman" w:hAnsi="Arial" w:cs="Arial"/>
          <w:b/>
          <w:bCs/>
          <w:sz w:val="28"/>
          <w:szCs w:val="28"/>
        </w:rPr>
      </w:pPr>
      <w:r w:rsidRPr="004D2FAB">
        <w:rPr>
          <w:rFonts w:ascii="Arial Black" w:eastAsia="Times New Roman" w:hAnsi="Arial Black" w:cs="Arial"/>
          <w:b/>
          <w:bCs/>
          <w:sz w:val="28"/>
          <w:szCs w:val="28"/>
        </w:rPr>
        <w:t>KAMU HİZ</w:t>
      </w:r>
      <w:r w:rsidR="00271423" w:rsidRPr="004D2FAB">
        <w:rPr>
          <w:rFonts w:ascii="Arial Black" w:eastAsia="Times New Roman" w:hAnsi="Arial Black" w:cs="Arial"/>
          <w:b/>
          <w:bCs/>
          <w:sz w:val="28"/>
          <w:szCs w:val="28"/>
        </w:rPr>
        <w:t xml:space="preserve">MET STANDARTLARI </w:t>
      </w:r>
      <w:r w:rsidRPr="004D2FAB">
        <w:rPr>
          <w:rFonts w:ascii="Arial Black" w:eastAsia="Times New Roman" w:hAnsi="Arial Black" w:cs="Arial"/>
          <w:b/>
          <w:bCs/>
          <w:sz w:val="28"/>
          <w:szCs w:val="28"/>
        </w:rPr>
        <w:t>TABLOSU</w:t>
      </w:r>
      <w:r w:rsidRPr="009B0704">
        <w:rPr>
          <w:rFonts w:ascii="Arial" w:eastAsia="Times New Roman" w:hAnsi="Arial" w:cs="Arial"/>
          <w:b/>
          <w:bCs/>
          <w:sz w:val="28"/>
          <w:szCs w:val="28"/>
        </w:rPr>
        <w:br/>
      </w:r>
      <w:bookmarkEnd w:id="0"/>
    </w:p>
    <w:tbl>
      <w:tblPr>
        <w:tblW w:w="1431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tblPr>
      <w:tblGrid>
        <w:gridCol w:w="1701"/>
        <w:gridCol w:w="3119"/>
        <w:gridCol w:w="5953"/>
        <w:gridCol w:w="3544"/>
      </w:tblGrid>
      <w:tr w:rsidR="009B549B" w:rsidRPr="009B549B" w:rsidTr="00042660">
        <w:trPr>
          <w:trHeight w:val="907"/>
        </w:trPr>
        <w:tc>
          <w:tcPr>
            <w:tcW w:w="1701" w:type="dxa"/>
            <w:shd w:val="clear" w:color="auto" w:fill="auto"/>
            <w:vAlign w:val="center"/>
          </w:tcPr>
          <w:p w:rsidR="009B549B" w:rsidRPr="004D2FAB" w:rsidRDefault="009B549B" w:rsidP="007F0BBA">
            <w:pPr>
              <w:spacing w:after="0" w:line="240" w:lineRule="auto"/>
              <w:jc w:val="center"/>
              <w:rPr>
                <w:rFonts w:ascii="Arial Black" w:eastAsia="Times New Roman" w:hAnsi="Arial Black" w:cs="Arial"/>
                <w:b/>
                <w:bCs/>
                <w:sz w:val="24"/>
                <w:szCs w:val="24"/>
              </w:rPr>
            </w:pPr>
            <w:r w:rsidRPr="004D2FAB">
              <w:rPr>
                <w:rFonts w:ascii="Arial Black" w:eastAsia="Times New Roman" w:hAnsi="Arial Black" w:cs="Arial"/>
                <w:b/>
                <w:bCs/>
                <w:sz w:val="24"/>
                <w:szCs w:val="24"/>
              </w:rPr>
              <w:t>SIRA NO</w:t>
            </w:r>
          </w:p>
        </w:tc>
        <w:tc>
          <w:tcPr>
            <w:tcW w:w="3119" w:type="dxa"/>
            <w:shd w:val="clear" w:color="auto" w:fill="auto"/>
            <w:vAlign w:val="center"/>
          </w:tcPr>
          <w:p w:rsidR="009B549B" w:rsidRPr="004D2FAB" w:rsidRDefault="009B549B" w:rsidP="007F0BBA">
            <w:pPr>
              <w:spacing w:after="0" w:line="240" w:lineRule="auto"/>
              <w:jc w:val="center"/>
              <w:rPr>
                <w:rFonts w:ascii="Arial Black" w:eastAsia="Times New Roman" w:hAnsi="Arial Black" w:cs="Arial"/>
                <w:b/>
                <w:bCs/>
                <w:sz w:val="24"/>
                <w:szCs w:val="24"/>
              </w:rPr>
            </w:pPr>
            <w:r w:rsidRPr="004D2FAB">
              <w:rPr>
                <w:rFonts w:ascii="Arial Black" w:eastAsia="Times New Roman" w:hAnsi="Arial Black" w:cs="Arial"/>
                <w:b/>
                <w:bCs/>
                <w:sz w:val="24"/>
                <w:szCs w:val="24"/>
              </w:rPr>
              <w:t>VATANDAŞA SUNULAN HİZMETİN ADI</w:t>
            </w:r>
          </w:p>
        </w:tc>
        <w:tc>
          <w:tcPr>
            <w:tcW w:w="5953" w:type="dxa"/>
            <w:shd w:val="clear" w:color="auto" w:fill="auto"/>
            <w:vAlign w:val="center"/>
          </w:tcPr>
          <w:p w:rsidR="009B549B" w:rsidRPr="004D2FAB" w:rsidRDefault="009B549B" w:rsidP="007F0BBA">
            <w:pPr>
              <w:spacing w:after="0" w:line="240" w:lineRule="auto"/>
              <w:jc w:val="center"/>
              <w:rPr>
                <w:rFonts w:ascii="Arial Black" w:eastAsia="Times New Roman" w:hAnsi="Arial Black" w:cs="Arial"/>
                <w:b/>
                <w:bCs/>
                <w:sz w:val="24"/>
                <w:szCs w:val="24"/>
              </w:rPr>
            </w:pPr>
            <w:r w:rsidRPr="004D2FAB">
              <w:rPr>
                <w:rFonts w:ascii="Arial Black" w:eastAsia="Times New Roman" w:hAnsi="Arial Black" w:cs="Arial"/>
                <w:b/>
                <w:bCs/>
                <w:sz w:val="24"/>
                <w:szCs w:val="24"/>
              </w:rPr>
              <w:t>BAŞVURUDA İSTENİLEN BELGELER</w:t>
            </w:r>
          </w:p>
        </w:tc>
        <w:tc>
          <w:tcPr>
            <w:tcW w:w="3544" w:type="dxa"/>
            <w:shd w:val="clear" w:color="auto" w:fill="auto"/>
            <w:vAlign w:val="center"/>
          </w:tcPr>
          <w:p w:rsidR="009B549B" w:rsidRPr="004D2FAB" w:rsidRDefault="003B2701" w:rsidP="007F0BBA">
            <w:pPr>
              <w:spacing w:after="0" w:line="240" w:lineRule="auto"/>
              <w:jc w:val="center"/>
              <w:rPr>
                <w:rFonts w:ascii="Arial Black" w:eastAsia="Times New Roman" w:hAnsi="Arial Black" w:cs="Arial"/>
                <w:b/>
                <w:bCs/>
                <w:sz w:val="24"/>
                <w:szCs w:val="24"/>
              </w:rPr>
            </w:pPr>
            <w:r>
              <w:rPr>
                <w:rFonts w:ascii="Arial Black" w:eastAsia="Times New Roman" w:hAnsi="Arial Black" w:cs="Arial"/>
                <w:b/>
                <w:bCs/>
                <w:sz w:val="24"/>
                <w:szCs w:val="24"/>
              </w:rPr>
              <w:t>HİZMETİN TAMAMLANMA SÜRESİ</w:t>
            </w:r>
            <w:r w:rsidR="009B549B" w:rsidRPr="004D2FAB">
              <w:rPr>
                <w:rFonts w:ascii="Arial Black" w:eastAsia="Times New Roman" w:hAnsi="Arial Black" w:cs="Arial"/>
                <w:b/>
                <w:bCs/>
                <w:sz w:val="24"/>
                <w:szCs w:val="24"/>
              </w:rPr>
              <w:t>(EN GEÇ)</w:t>
            </w:r>
          </w:p>
        </w:tc>
      </w:tr>
      <w:tr w:rsidR="009B549B" w:rsidRPr="003B2701" w:rsidTr="00042660">
        <w:trPr>
          <w:trHeight w:val="1939"/>
        </w:trPr>
        <w:tc>
          <w:tcPr>
            <w:tcW w:w="1701"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t>1</w:t>
            </w:r>
          </w:p>
        </w:tc>
        <w:tc>
          <w:tcPr>
            <w:tcW w:w="3119" w:type="dxa"/>
            <w:shd w:val="clear" w:color="auto" w:fill="auto"/>
            <w:vAlign w:val="center"/>
          </w:tcPr>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2521 Sayılı Kanun Kapsamında Verilen Yivsiz Tüfek Ruhsatları</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tc>
        <w:tc>
          <w:tcPr>
            <w:tcW w:w="5953" w:type="dxa"/>
            <w:shd w:val="clear" w:color="auto" w:fill="auto"/>
            <w:vAlign w:val="center"/>
          </w:tcPr>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1. Dilekçe,</w:t>
            </w:r>
            <w:r w:rsidRPr="003B2701">
              <w:rPr>
                <w:rFonts w:ascii="Arial" w:eastAsia="Times New Roman" w:hAnsi="Arial" w:cs="Arial"/>
                <w:sz w:val="24"/>
                <w:szCs w:val="24"/>
              </w:rPr>
              <w:br/>
              <w:t>2. Sağlık raporu,</w:t>
            </w:r>
            <w:r w:rsidRPr="003B2701">
              <w:rPr>
                <w:rFonts w:ascii="Arial" w:eastAsia="Times New Roman" w:hAnsi="Arial" w:cs="Arial"/>
                <w:sz w:val="24"/>
                <w:szCs w:val="24"/>
              </w:rPr>
              <w:br/>
              <w:t>3. Nüfus cüzdan fotokopisi,</w:t>
            </w:r>
            <w:r w:rsidRPr="003B2701">
              <w:rPr>
                <w:rFonts w:ascii="Arial" w:eastAsia="Times New Roman" w:hAnsi="Arial" w:cs="Arial"/>
                <w:sz w:val="24"/>
                <w:szCs w:val="24"/>
              </w:rPr>
              <w:br/>
              <w:t>4. Sabıka kaydı,</w:t>
            </w:r>
            <w:r w:rsidRPr="003B2701">
              <w:rPr>
                <w:rFonts w:ascii="Arial" w:eastAsia="Times New Roman" w:hAnsi="Arial" w:cs="Arial"/>
                <w:sz w:val="24"/>
                <w:szCs w:val="24"/>
              </w:rPr>
              <w:br/>
              <w:t>5. İkamet belgesi,</w:t>
            </w:r>
            <w:r w:rsidRPr="003B2701">
              <w:rPr>
                <w:rFonts w:ascii="Arial" w:eastAsia="Times New Roman" w:hAnsi="Arial" w:cs="Arial"/>
                <w:sz w:val="24"/>
                <w:szCs w:val="24"/>
              </w:rPr>
              <w:br/>
              <w:t>6. Fotoğraf,</w:t>
            </w:r>
            <w:r w:rsidRPr="003B2701">
              <w:rPr>
                <w:rFonts w:ascii="Arial" w:eastAsia="Times New Roman" w:hAnsi="Arial" w:cs="Arial"/>
                <w:sz w:val="24"/>
                <w:szCs w:val="24"/>
              </w:rPr>
              <w:br/>
              <w:t>7. Ruhsat cinsine göre yönetmelikte belirtilen diğer belgeler.</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tc>
        <w:tc>
          <w:tcPr>
            <w:tcW w:w="3544" w:type="dxa"/>
            <w:shd w:val="clear" w:color="auto" w:fill="auto"/>
            <w:vAlign w:val="center"/>
          </w:tcPr>
          <w:p w:rsidR="009B549B" w:rsidRPr="003B2701" w:rsidRDefault="009B549B" w:rsidP="007F0BBA">
            <w:pPr>
              <w:spacing w:after="240" w:line="240" w:lineRule="auto"/>
              <w:jc w:val="both"/>
              <w:rPr>
                <w:rFonts w:ascii="Arial" w:eastAsia="Times New Roman" w:hAnsi="Arial" w:cs="Arial"/>
                <w:sz w:val="24"/>
                <w:szCs w:val="24"/>
              </w:rPr>
            </w:pPr>
            <w:r w:rsidRPr="003B2701">
              <w:rPr>
                <w:rFonts w:ascii="Arial" w:eastAsia="Times New Roman" w:hAnsi="Arial" w:cs="Arial"/>
                <w:sz w:val="24"/>
                <w:szCs w:val="24"/>
              </w:rPr>
              <w:t>İstenilen belgeler tamamlandıktan sonra (7) iş günü</w:t>
            </w:r>
          </w:p>
          <w:p w:rsidR="009B549B" w:rsidRPr="003B2701" w:rsidRDefault="009B549B" w:rsidP="007F0BBA">
            <w:pPr>
              <w:spacing w:after="240" w:line="240" w:lineRule="auto"/>
              <w:jc w:val="both"/>
              <w:rPr>
                <w:rFonts w:ascii="Arial" w:eastAsia="Times New Roman" w:hAnsi="Arial" w:cs="Arial"/>
                <w:sz w:val="24"/>
                <w:szCs w:val="24"/>
              </w:rPr>
            </w:pPr>
            <w:r w:rsidRPr="003B2701">
              <w:rPr>
                <w:rFonts w:ascii="Arial" w:eastAsia="Times New Roman" w:hAnsi="Arial" w:cs="Arial"/>
                <w:sz w:val="24"/>
                <w:szCs w:val="24"/>
              </w:rPr>
              <w:t>Devir alacaklar için, dosya il dışında ise dosyanın gelmesini müteakip)</w:t>
            </w:r>
          </w:p>
        </w:tc>
      </w:tr>
      <w:tr w:rsidR="009B549B" w:rsidRPr="003B2701" w:rsidTr="00042660">
        <w:trPr>
          <w:trHeight w:val="739"/>
        </w:trPr>
        <w:tc>
          <w:tcPr>
            <w:tcW w:w="1701"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t>2</w:t>
            </w:r>
          </w:p>
        </w:tc>
        <w:tc>
          <w:tcPr>
            <w:tcW w:w="3119" w:type="dxa"/>
            <w:shd w:val="clear" w:color="auto" w:fill="auto"/>
            <w:vAlign w:val="center"/>
          </w:tcPr>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Geçici olarak geri alınan Sürücü belgesinin İadesi</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Geçici olarak geri alınan Sürücü belgesinin İadesi</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tc>
        <w:tc>
          <w:tcPr>
            <w:tcW w:w="5953" w:type="dxa"/>
            <w:shd w:val="clear" w:color="auto" w:fill="auto"/>
            <w:vAlign w:val="center"/>
          </w:tcPr>
          <w:p w:rsidR="009B549B" w:rsidRPr="003B2701" w:rsidRDefault="009B549B" w:rsidP="007F0BBA">
            <w:pPr>
              <w:spacing w:after="0" w:line="240" w:lineRule="auto"/>
              <w:jc w:val="both"/>
              <w:rPr>
                <w:rFonts w:ascii="Arial" w:eastAsia="Times New Roman" w:hAnsi="Arial" w:cs="Arial"/>
                <w:sz w:val="24"/>
                <w:szCs w:val="24"/>
              </w:rPr>
            </w:pPr>
            <w:r w:rsidRPr="003B2701">
              <w:rPr>
                <w:rFonts w:ascii="Arial" w:eastAsia="Times New Roman" w:hAnsi="Arial" w:cs="Arial"/>
                <w:sz w:val="24"/>
                <w:szCs w:val="24"/>
              </w:rPr>
              <w:lastRenderedPageBreak/>
              <w:t>Nüfus Cüzdanı veya kimlik yerine geçen diğer belgelere ilave olarak,</w:t>
            </w:r>
          </w:p>
          <w:p w:rsidR="009B549B" w:rsidRPr="003B2701" w:rsidRDefault="009B549B" w:rsidP="007F0BBA">
            <w:pPr>
              <w:spacing w:after="0" w:line="240" w:lineRule="auto"/>
              <w:jc w:val="both"/>
              <w:rPr>
                <w:rFonts w:ascii="Arial" w:eastAsia="Times New Roman" w:hAnsi="Arial" w:cs="Arial"/>
                <w:sz w:val="24"/>
                <w:szCs w:val="24"/>
              </w:rPr>
            </w:pPr>
            <w:r w:rsidRPr="003B2701">
              <w:rPr>
                <w:rFonts w:ascii="Arial" w:eastAsia="Times New Roman" w:hAnsi="Arial" w:cs="Arial"/>
                <w:sz w:val="24"/>
                <w:szCs w:val="24"/>
              </w:rPr>
              <w:t>2918 Sayılı Karayolları Trafik Kanunun 48’inci Maddesine İstinaden Alınmış ise;</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1. Sürücü davranışı geliştirme eğitimi başarı belgesi,</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 xml:space="preserve">2. </w:t>
            </w:r>
            <w:proofErr w:type="spellStart"/>
            <w:r w:rsidRPr="003B2701">
              <w:rPr>
                <w:rFonts w:ascii="Arial" w:eastAsia="Times New Roman" w:hAnsi="Arial" w:cs="Arial"/>
                <w:sz w:val="24"/>
                <w:szCs w:val="24"/>
              </w:rPr>
              <w:t>Psiko</w:t>
            </w:r>
            <w:proofErr w:type="spellEnd"/>
            <w:r w:rsidRPr="003B2701">
              <w:rPr>
                <w:rFonts w:ascii="Arial" w:eastAsia="Times New Roman" w:hAnsi="Arial" w:cs="Arial"/>
                <w:sz w:val="24"/>
                <w:szCs w:val="24"/>
              </w:rPr>
              <w:t>-teknik değerlendirme ve psikiyatri uzmanı muayene belgesi.</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2918 Sayılı Karayolları Trafik Kanunun 118’inci Maddesine İstinaden Alınmış ise;</w:t>
            </w:r>
          </w:p>
          <w:p w:rsidR="009B549B" w:rsidRPr="003B2701" w:rsidRDefault="009B549B" w:rsidP="007F0BBA">
            <w:pPr>
              <w:spacing w:after="0" w:line="240" w:lineRule="auto"/>
              <w:jc w:val="both"/>
              <w:rPr>
                <w:rFonts w:ascii="Arial" w:eastAsia="Times New Roman" w:hAnsi="Arial" w:cs="Arial"/>
                <w:sz w:val="24"/>
                <w:szCs w:val="24"/>
              </w:rPr>
            </w:pPr>
            <w:r w:rsidRPr="003B2701">
              <w:rPr>
                <w:rFonts w:ascii="Arial" w:eastAsia="Times New Roman" w:hAnsi="Arial" w:cs="Arial"/>
                <w:sz w:val="24"/>
                <w:szCs w:val="24"/>
              </w:rPr>
              <w:t xml:space="preserve"> Eğitim belgesi, psikiyatri uzmanından alınacak </w:t>
            </w:r>
            <w:proofErr w:type="spellStart"/>
            <w:r w:rsidRPr="003B2701">
              <w:rPr>
                <w:rFonts w:ascii="Arial" w:eastAsia="Times New Roman" w:hAnsi="Arial" w:cs="Arial"/>
                <w:sz w:val="24"/>
                <w:szCs w:val="24"/>
              </w:rPr>
              <w:t>psiko</w:t>
            </w:r>
            <w:proofErr w:type="spellEnd"/>
            <w:r w:rsidRPr="003B2701">
              <w:rPr>
                <w:rFonts w:ascii="Arial" w:eastAsia="Times New Roman" w:hAnsi="Arial" w:cs="Arial"/>
                <w:sz w:val="24"/>
                <w:szCs w:val="24"/>
              </w:rPr>
              <w:t xml:space="preserve">-teknik değerlendirme belgesi (Geriye doğru (1) yıl içerisinde (100) ceza puanını dolduranların birinci defa eğitime, ikinci defa da psikiyatri uzmanı tarafından </w:t>
            </w:r>
            <w:proofErr w:type="spellStart"/>
            <w:r w:rsidRPr="003B2701">
              <w:rPr>
                <w:rFonts w:ascii="Arial" w:eastAsia="Times New Roman" w:hAnsi="Arial" w:cs="Arial"/>
                <w:sz w:val="24"/>
                <w:szCs w:val="24"/>
              </w:rPr>
              <w:t>psiko</w:t>
            </w:r>
            <w:proofErr w:type="spellEnd"/>
            <w:r w:rsidRPr="003B2701">
              <w:rPr>
                <w:rFonts w:ascii="Arial" w:eastAsia="Times New Roman" w:hAnsi="Arial" w:cs="Arial"/>
                <w:sz w:val="24"/>
                <w:szCs w:val="24"/>
              </w:rPr>
              <w:t>-teknik değerlendirme testine tabi tutulması gerekmektedir.</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jc w:val="both"/>
              <w:rPr>
                <w:rFonts w:ascii="Arial" w:eastAsia="Times New Roman" w:hAnsi="Arial" w:cs="Arial"/>
                <w:sz w:val="24"/>
                <w:szCs w:val="24"/>
              </w:rPr>
            </w:pPr>
            <w:r w:rsidRPr="003B2701">
              <w:rPr>
                <w:rFonts w:ascii="Arial" w:eastAsia="Times New Roman" w:hAnsi="Arial" w:cs="Arial"/>
                <w:sz w:val="24"/>
                <w:szCs w:val="24"/>
              </w:rPr>
              <w:t>2918 Sayılı Karayolları Trafik Kanunun 51/2-b Maddesine İstinaden Alınmış ise;</w:t>
            </w:r>
          </w:p>
          <w:p w:rsidR="009B549B" w:rsidRPr="003B2701" w:rsidRDefault="009B549B" w:rsidP="007F0BBA">
            <w:pPr>
              <w:spacing w:after="0" w:line="240" w:lineRule="auto"/>
              <w:jc w:val="both"/>
              <w:rPr>
                <w:rFonts w:ascii="Arial" w:eastAsia="Times New Roman" w:hAnsi="Arial" w:cs="Arial"/>
                <w:sz w:val="24"/>
                <w:szCs w:val="24"/>
              </w:rPr>
            </w:pPr>
            <w:r w:rsidRPr="003B2701">
              <w:rPr>
                <w:rFonts w:ascii="Arial" w:eastAsia="Times New Roman" w:hAnsi="Arial" w:cs="Arial"/>
                <w:sz w:val="24"/>
                <w:szCs w:val="24"/>
              </w:rPr>
              <w:t xml:space="preserve">Psikiyatri uzmanından alınacak </w:t>
            </w:r>
            <w:proofErr w:type="spellStart"/>
            <w:r w:rsidRPr="003B2701">
              <w:rPr>
                <w:rFonts w:ascii="Arial" w:eastAsia="Times New Roman" w:hAnsi="Arial" w:cs="Arial"/>
                <w:sz w:val="24"/>
                <w:szCs w:val="24"/>
              </w:rPr>
              <w:t>psiki</w:t>
            </w:r>
            <w:proofErr w:type="spellEnd"/>
            <w:r w:rsidRPr="003B2701">
              <w:rPr>
                <w:rFonts w:ascii="Arial" w:eastAsia="Times New Roman" w:hAnsi="Arial" w:cs="Arial"/>
                <w:sz w:val="24"/>
                <w:szCs w:val="24"/>
              </w:rPr>
              <w:t xml:space="preserve">-teknik değerlendirme belgesi (geriye doğru (1) içerisinde (5) defa hız sınırını %30’dan fazla aşanların, psikiyatri uzmanı tarafından </w:t>
            </w:r>
            <w:proofErr w:type="spellStart"/>
            <w:r w:rsidRPr="003B2701">
              <w:rPr>
                <w:rFonts w:ascii="Arial" w:eastAsia="Times New Roman" w:hAnsi="Arial" w:cs="Arial"/>
                <w:sz w:val="24"/>
                <w:szCs w:val="24"/>
              </w:rPr>
              <w:t>psiko</w:t>
            </w:r>
            <w:proofErr w:type="spellEnd"/>
            <w:r w:rsidRPr="003B2701">
              <w:rPr>
                <w:rFonts w:ascii="Arial" w:eastAsia="Times New Roman" w:hAnsi="Arial" w:cs="Arial"/>
                <w:sz w:val="24"/>
                <w:szCs w:val="24"/>
              </w:rPr>
              <w:t>-teknik değerlendirme testine tabi tutulması gerekmektedir.</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tc>
        <w:tc>
          <w:tcPr>
            <w:tcW w:w="3544" w:type="dxa"/>
            <w:shd w:val="clear" w:color="auto" w:fill="auto"/>
            <w:vAlign w:val="center"/>
          </w:tcPr>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r w:rsidRPr="003B2701">
              <w:rPr>
                <w:rFonts w:ascii="Arial" w:eastAsia="Times New Roman" w:hAnsi="Arial" w:cs="Arial"/>
                <w:sz w:val="24"/>
                <w:szCs w:val="24"/>
              </w:rPr>
              <w:t>(1) Saat</w:t>
            </w: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p>
          <w:p w:rsidR="009B549B" w:rsidRPr="003B2701" w:rsidRDefault="009B549B" w:rsidP="007F0BBA">
            <w:pPr>
              <w:spacing w:after="0" w:line="240" w:lineRule="auto"/>
              <w:ind w:left="360"/>
              <w:jc w:val="center"/>
              <w:rPr>
                <w:rFonts w:ascii="Arial" w:eastAsia="Times New Roman" w:hAnsi="Arial" w:cs="Arial"/>
                <w:sz w:val="24"/>
                <w:szCs w:val="24"/>
              </w:rPr>
            </w:pPr>
            <w:r w:rsidRPr="003B2701">
              <w:rPr>
                <w:rFonts w:ascii="Arial" w:eastAsia="Times New Roman" w:hAnsi="Arial" w:cs="Arial"/>
                <w:sz w:val="24"/>
                <w:szCs w:val="24"/>
              </w:rPr>
              <w:t>(1) Saat</w:t>
            </w:r>
          </w:p>
        </w:tc>
      </w:tr>
      <w:tr w:rsidR="009B549B" w:rsidRPr="003B2701" w:rsidTr="00042660">
        <w:trPr>
          <w:trHeight w:val="1001"/>
        </w:trPr>
        <w:tc>
          <w:tcPr>
            <w:tcW w:w="1701"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lastRenderedPageBreak/>
              <w:t>3</w:t>
            </w:r>
          </w:p>
        </w:tc>
        <w:tc>
          <w:tcPr>
            <w:tcW w:w="3119" w:type="dxa"/>
            <w:shd w:val="clear" w:color="auto" w:fill="auto"/>
            <w:vAlign w:val="center"/>
          </w:tcPr>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Trafik Kazası Tespit Tutanağının Verilmesi</w:t>
            </w:r>
          </w:p>
        </w:tc>
        <w:tc>
          <w:tcPr>
            <w:tcW w:w="5953" w:type="dxa"/>
            <w:shd w:val="clear" w:color="auto" w:fill="auto"/>
            <w:vAlign w:val="center"/>
          </w:tcPr>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 xml:space="preserve">1. </w:t>
            </w:r>
            <w:proofErr w:type="spellStart"/>
            <w:r w:rsidRPr="003B2701">
              <w:rPr>
                <w:rFonts w:ascii="Arial" w:eastAsia="Times New Roman" w:hAnsi="Arial" w:cs="Arial"/>
                <w:sz w:val="24"/>
                <w:szCs w:val="24"/>
              </w:rPr>
              <w:t>Nüfüs</w:t>
            </w:r>
            <w:proofErr w:type="spellEnd"/>
            <w:r w:rsidRPr="003B2701">
              <w:rPr>
                <w:rFonts w:ascii="Arial" w:eastAsia="Times New Roman" w:hAnsi="Arial" w:cs="Arial"/>
                <w:sz w:val="24"/>
                <w:szCs w:val="24"/>
              </w:rPr>
              <w:t xml:space="preserve"> cüzdanı veya kimlik yerine geçen diğer belge 2. Araç tescil belgesi</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3. Araç trafik belgesi,</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4. Zorunlu mali sorumluluk sigortası,</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 xml:space="preserve">5. Sürücü Belgesi </w:t>
            </w:r>
          </w:p>
        </w:tc>
        <w:tc>
          <w:tcPr>
            <w:tcW w:w="3544"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t>(24) Saat</w:t>
            </w:r>
          </w:p>
        </w:tc>
      </w:tr>
      <w:tr w:rsidR="009B549B" w:rsidRPr="003B2701" w:rsidTr="00042660">
        <w:trPr>
          <w:trHeight w:val="555"/>
        </w:trPr>
        <w:tc>
          <w:tcPr>
            <w:tcW w:w="1701"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t>4</w:t>
            </w:r>
          </w:p>
        </w:tc>
        <w:tc>
          <w:tcPr>
            <w:tcW w:w="3119" w:type="dxa"/>
            <w:shd w:val="clear" w:color="auto" w:fill="auto"/>
            <w:vAlign w:val="center"/>
          </w:tcPr>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Trafikten Men Edilen Aracın İade Edilmesi</w:t>
            </w:r>
          </w:p>
        </w:tc>
        <w:tc>
          <w:tcPr>
            <w:tcW w:w="5953" w:type="dxa"/>
            <w:shd w:val="clear" w:color="auto" w:fill="auto"/>
            <w:vAlign w:val="center"/>
          </w:tcPr>
          <w:p w:rsidR="009B549B" w:rsidRPr="003B2701" w:rsidRDefault="009B549B" w:rsidP="007F0BBA">
            <w:pPr>
              <w:spacing w:after="0" w:line="240" w:lineRule="auto"/>
              <w:rPr>
                <w:rFonts w:ascii="Arial" w:eastAsia="Times New Roman" w:hAnsi="Arial" w:cs="Arial"/>
                <w:bCs/>
                <w:sz w:val="24"/>
                <w:szCs w:val="24"/>
              </w:rPr>
            </w:pP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Muayene süresi Geçen Araçlar;</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1. Araç Trafik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2. Araç muayene raporu</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3. Sürücü Belgesi,</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bCs/>
                <w:sz w:val="24"/>
                <w:szCs w:val="24"/>
              </w:rPr>
              <w:t>4.</w:t>
            </w:r>
            <w:r w:rsidRPr="003B2701">
              <w:rPr>
                <w:rFonts w:ascii="Arial" w:eastAsia="Times New Roman" w:hAnsi="Arial" w:cs="Arial"/>
                <w:sz w:val="24"/>
                <w:szCs w:val="24"/>
              </w:rPr>
              <w:t xml:space="preserve"> Zorunlu mali sorumluluk sigortası,</w:t>
            </w:r>
          </w:p>
          <w:p w:rsidR="009B549B" w:rsidRPr="003B2701" w:rsidRDefault="009B549B" w:rsidP="007F0BBA">
            <w:pPr>
              <w:spacing w:after="0" w:line="240" w:lineRule="auto"/>
              <w:jc w:val="both"/>
              <w:rPr>
                <w:rFonts w:ascii="Arial" w:eastAsia="Times New Roman" w:hAnsi="Arial" w:cs="Arial"/>
                <w:sz w:val="24"/>
                <w:szCs w:val="24"/>
              </w:rPr>
            </w:pPr>
            <w:r w:rsidRPr="003B2701">
              <w:rPr>
                <w:rFonts w:ascii="Arial" w:eastAsia="Times New Roman" w:hAnsi="Arial" w:cs="Arial"/>
                <w:sz w:val="24"/>
                <w:szCs w:val="24"/>
              </w:rPr>
              <w:t>Aracın noter satışının alınarak 1 ay içerisinde satın alan adına tescil belgesi çıkarmadığı için trafikten men edilen araçlar;</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1. Araç tescil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lastRenderedPageBreak/>
              <w:t>2. Araç trafik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3. Sürücü belgesi,</w:t>
            </w:r>
          </w:p>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bCs/>
                <w:sz w:val="24"/>
                <w:szCs w:val="24"/>
              </w:rPr>
              <w:t>4.</w:t>
            </w:r>
            <w:r w:rsidRPr="003B2701">
              <w:rPr>
                <w:rFonts w:ascii="Arial" w:eastAsia="Times New Roman" w:hAnsi="Arial" w:cs="Arial"/>
                <w:sz w:val="24"/>
                <w:szCs w:val="24"/>
              </w:rPr>
              <w:t xml:space="preserve"> Zorunlu mali sorumluluk sigortası,</w:t>
            </w:r>
          </w:p>
          <w:p w:rsidR="009B549B" w:rsidRPr="003B2701" w:rsidRDefault="009B549B" w:rsidP="007F0BBA">
            <w:pPr>
              <w:spacing w:after="0" w:line="240" w:lineRule="auto"/>
              <w:rPr>
                <w:rFonts w:ascii="Arial" w:eastAsia="Times New Roman" w:hAnsi="Arial" w:cs="Arial"/>
                <w:bCs/>
                <w:sz w:val="24"/>
                <w:szCs w:val="24"/>
              </w:rPr>
            </w:pPr>
          </w:p>
        </w:tc>
        <w:tc>
          <w:tcPr>
            <w:tcW w:w="3544"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lastRenderedPageBreak/>
              <w:t>(1) Saat</w:t>
            </w:r>
          </w:p>
        </w:tc>
      </w:tr>
      <w:tr w:rsidR="009B549B" w:rsidRPr="003B2701" w:rsidTr="00042660">
        <w:trPr>
          <w:trHeight w:val="6123"/>
        </w:trPr>
        <w:tc>
          <w:tcPr>
            <w:tcW w:w="1701" w:type="dxa"/>
            <w:shd w:val="clear" w:color="000000" w:fill="FFFFFF"/>
            <w:vAlign w:val="center"/>
          </w:tcPr>
          <w:p w:rsidR="009B549B" w:rsidRPr="003B2701" w:rsidRDefault="009B549B" w:rsidP="007F0BBA">
            <w:pPr>
              <w:spacing w:after="0" w:line="240" w:lineRule="auto"/>
              <w:jc w:val="center"/>
              <w:rPr>
                <w:rFonts w:ascii="Arial" w:eastAsia="Times New Roman" w:hAnsi="Arial" w:cs="Arial"/>
                <w:sz w:val="24"/>
                <w:szCs w:val="24"/>
              </w:rPr>
            </w:pPr>
          </w:p>
        </w:tc>
        <w:tc>
          <w:tcPr>
            <w:tcW w:w="3119" w:type="dxa"/>
            <w:shd w:val="clear" w:color="000000" w:fill="FFFFFF"/>
            <w:vAlign w:val="center"/>
          </w:tcPr>
          <w:p w:rsidR="009B549B" w:rsidRPr="003B2701" w:rsidRDefault="009B549B" w:rsidP="007F0BBA">
            <w:pPr>
              <w:spacing w:after="0" w:line="240" w:lineRule="auto"/>
              <w:rPr>
                <w:rFonts w:ascii="Arial" w:eastAsia="Times New Roman" w:hAnsi="Arial" w:cs="Arial"/>
                <w:sz w:val="24"/>
                <w:szCs w:val="24"/>
              </w:rPr>
            </w:pPr>
            <w:r w:rsidRPr="003B2701">
              <w:rPr>
                <w:rFonts w:ascii="Arial" w:eastAsia="Times New Roman" w:hAnsi="Arial" w:cs="Arial"/>
                <w:sz w:val="24"/>
                <w:szCs w:val="24"/>
              </w:rPr>
              <w:t>Trafikten Men Edilen Aracın İade Edilmesi</w:t>
            </w: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p w:rsidR="009B549B" w:rsidRPr="003B2701" w:rsidRDefault="009B549B" w:rsidP="007F0BBA">
            <w:pPr>
              <w:spacing w:after="0" w:line="240" w:lineRule="auto"/>
              <w:rPr>
                <w:rFonts w:ascii="Arial" w:eastAsia="Times New Roman" w:hAnsi="Arial" w:cs="Arial"/>
                <w:sz w:val="24"/>
                <w:szCs w:val="24"/>
              </w:rPr>
            </w:pPr>
          </w:p>
        </w:tc>
        <w:tc>
          <w:tcPr>
            <w:tcW w:w="5953" w:type="dxa"/>
            <w:shd w:val="clear" w:color="000000" w:fill="FFFFFF"/>
            <w:vAlign w:val="center"/>
          </w:tcPr>
          <w:p w:rsidR="009B549B" w:rsidRPr="003B2701" w:rsidRDefault="009B549B" w:rsidP="007F0BBA">
            <w:pPr>
              <w:spacing w:after="0" w:line="240" w:lineRule="auto"/>
              <w:rPr>
                <w:rFonts w:ascii="Arial" w:eastAsia="Times New Roman" w:hAnsi="Arial" w:cs="Arial"/>
                <w:bCs/>
                <w:sz w:val="24"/>
                <w:szCs w:val="24"/>
              </w:rPr>
            </w:pP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Zorunlu Mali Sorumluluk Sigortası Olmayan Araçlar;</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1. Zorunlu mali sorumluluk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 xml:space="preserve">2. </w:t>
            </w:r>
            <w:r w:rsidRPr="003B2701">
              <w:rPr>
                <w:rFonts w:ascii="Arial" w:eastAsia="Times New Roman" w:hAnsi="Arial" w:cs="Arial"/>
                <w:sz w:val="24"/>
                <w:szCs w:val="24"/>
              </w:rPr>
              <w:t>Araç tescil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3. Araç trafik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4. Sürücü belgesi,</w:t>
            </w:r>
          </w:p>
          <w:p w:rsidR="009B549B" w:rsidRPr="003B2701" w:rsidRDefault="009B549B" w:rsidP="007F0BBA">
            <w:pPr>
              <w:spacing w:after="0" w:line="240" w:lineRule="auto"/>
              <w:rPr>
                <w:rFonts w:ascii="Arial" w:eastAsia="Times New Roman" w:hAnsi="Arial" w:cs="Arial"/>
                <w:bCs/>
                <w:sz w:val="24"/>
                <w:szCs w:val="24"/>
              </w:rPr>
            </w:pPr>
          </w:p>
          <w:p w:rsidR="009B549B" w:rsidRPr="003B2701" w:rsidRDefault="009B549B" w:rsidP="007F0BBA">
            <w:pPr>
              <w:spacing w:after="0" w:line="240" w:lineRule="auto"/>
              <w:jc w:val="both"/>
              <w:rPr>
                <w:rFonts w:ascii="Arial" w:eastAsia="Times New Roman" w:hAnsi="Arial" w:cs="Arial"/>
                <w:bCs/>
                <w:sz w:val="24"/>
                <w:szCs w:val="24"/>
              </w:rPr>
            </w:pPr>
            <w:r w:rsidRPr="003B2701">
              <w:rPr>
                <w:rFonts w:ascii="Arial" w:eastAsia="Times New Roman" w:hAnsi="Arial" w:cs="Arial"/>
                <w:bCs/>
                <w:sz w:val="24"/>
                <w:szCs w:val="24"/>
              </w:rPr>
              <w:t>2918 Sayılı Karayolları Trafik Kanunun 20/1-a/1, 21,25,26/1, 30/1-a, 30/1-b, 31/1-b, 32, 65/1-b, 65/1-d, 65-1-e, 65/5 ve EK/2 Maddelerine istinaden Trafikten Men Edilen Araçlar;</w:t>
            </w:r>
          </w:p>
          <w:p w:rsidR="009B549B" w:rsidRPr="003B2701" w:rsidRDefault="009B549B" w:rsidP="007F0BBA">
            <w:pPr>
              <w:spacing w:after="0" w:line="240" w:lineRule="auto"/>
              <w:rPr>
                <w:rFonts w:ascii="Arial" w:eastAsia="Times New Roman" w:hAnsi="Arial" w:cs="Arial"/>
                <w:bCs/>
                <w:sz w:val="24"/>
                <w:szCs w:val="24"/>
              </w:rPr>
            </w:pP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1. Aracın men edilmesini gerektiren eksikliklerin giderilmesi/giderildiğinin belgelenmesi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2. Zorunlu mali sorumluluk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 xml:space="preserve">3. </w:t>
            </w:r>
            <w:r w:rsidRPr="003B2701">
              <w:rPr>
                <w:rFonts w:ascii="Arial" w:eastAsia="Times New Roman" w:hAnsi="Arial" w:cs="Arial"/>
                <w:sz w:val="24"/>
                <w:szCs w:val="24"/>
              </w:rPr>
              <w:t>Araç tescil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4. Araç trafik belgesi</w:t>
            </w:r>
          </w:p>
          <w:p w:rsidR="009B549B" w:rsidRPr="003B2701" w:rsidRDefault="009B549B" w:rsidP="007F0BBA">
            <w:pPr>
              <w:spacing w:after="0" w:line="240" w:lineRule="auto"/>
              <w:rPr>
                <w:rFonts w:ascii="Arial" w:eastAsia="Times New Roman" w:hAnsi="Arial" w:cs="Arial"/>
                <w:bCs/>
                <w:sz w:val="24"/>
                <w:szCs w:val="24"/>
              </w:rPr>
            </w:pPr>
            <w:r w:rsidRPr="003B2701">
              <w:rPr>
                <w:rFonts w:ascii="Arial" w:eastAsia="Times New Roman" w:hAnsi="Arial" w:cs="Arial"/>
                <w:bCs/>
                <w:sz w:val="24"/>
                <w:szCs w:val="24"/>
              </w:rPr>
              <w:t>5. Sürücü belgesi,</w:t>
            </w:r>
          </w:p>
          <w:p w:rsidR="009B549B" w:rsidRPr="003B2701" w:rsidRDefault="009B549B" w:rsidP="007F0BBA">
            <w:pPr>
              <w:spacing w:after="0" w:line="240" w:lineRule="auto"/>
              <w:rPr>
                <w:rFonts w:ascii="Arial" w:eastAsia="Times New Roman" w:hAnsi="Arial" w:cs="Arial"/>
                <w:bCs/>
                <w:sz w:val="24"/>
                <w:szCs w:val="24"/>
              </w:rPr>
            </w:pPr>
          </w:p>
        </w:tc>
        <w:tc>
          <w:tcPr>
            <w:tcW w:w="3544" w:type="dxa"/>
            <w:shd w:val="clear" w:color="auto" w:fill="auto"/>
            <w:vAlign w:val="center"/>
          </w:tcPr>
          <w:p w:rsidR="009B549B" w:rsidRPr="003B2701" w:rsidRDefault="009B549B" w:rsidP="007F0BBA">
            <w:pPr>
              <w:spacing w:after="0" w:line="240" w:lineRule="auto"/>
              <w:jc w:val="center"/>
              <w:rPr>
                <w:rFonts w:ascii="Arial" w:eastAsia="Times New Roman" w:hAnsi="Arial" w:cs="Arial"/>
                <w:sz w:val="24"/>
                <w:szCs w:val="24"/>
              </w:rPr>
            </w:pPr>
            <w:r w:rsidRPr="003B2701">
              <w:rPr>
                <w:rFonts w:ascii="Arial" w:eastAsia="Times New Roman" w:hAnsi="Arial" w:cs="Arial"/>
                <w:sz w:val="24"/>
                <w:szCs w:val="24"/>
              </w:rPr>
              <w:t>(1) Saat</w:t>
            </w:r>
          </w:p>
        </w:tc>
      </w:tr>
    </w:tbl>
    <w:p w:rsidR="00042660" w:rsidRDefault="00042660" w:rsidP="00042660">
      <w:pPr>
        <w:autoSpaceDE w:val="0"/>
        <w:autoSpaceDN w:val="0"/>
        <w:adjustRightInd w:val="0"/>
        <w:spacing w:after="0" w:line="240" w:lineRule="auto"/>
        <w:rPr>
          <w:rFonts w:ascii="Arial" w:hAnsi="Arial" w:cs="Arial"/>
          <w:color w:val="000000"/>
          <w:sz w:val="24"/>
          <w:szCs w:val="24"/>
        </w:rPr>
      </w:pPr>
    </w:p>
    <w:p w:rsidR="00042660" w:rsidRPr="001F21AB" w:rsidRDefault="00042660" w:rsidP="00042660">
      <w:pPr>
        <w:autoSpaceDE w:val="0"/>
        <w:autoSpaceDN w:val="0"/>
        <w:adjustRightInd w:val="0"/>
        <w:spacing w:after="0" w:line="240" w:lineRule="auto"/>
        <w:rPr>
          <w:rFonts w:ascii="Arial" w:hAnsi="Arial" w:cs="Arial"/>
          <w:color w:val="000000"/>
          <w:sz w:val="24"/>
          <w:szCs w:val="24"/>
        </w:rPr>
      </w:pPr>
      <w:r w:rsidRPr="001F21AB">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9B549B" w:rsidRPr="003B2701" w:rsidRDefault="009B549B" w:rsidP="009B549B">
      <w:pPr>
        <w:jc w:val="both"/>
        <w:rPr>
          <w:rFonts w:ascii="Arial" w:eastAsia="Times New Roman" w:hAnsi="Arial" w:cs="Arial"/>
          <w:sz w:val="24"/>
          <w:szCs w:val="24"/>
        </w:rPr>
      </w:pPr>
    </w:p>
    <w:p w:rsidR="003B2701" w:rsidRPr="003B2701" w:rsidRDefault="003B2701" w:rsidP="008D0DD9">
      <w:pPr>
        <w:rPr>
          <w:rFonts w:ascii="Arial" w:eastAsia="Times New Roman" w:hAnsi="Arial" w:cs="Arial"/>
          <w:sz w:val="24"/>
          <w:szCs w:val="24"/>
        </w:rPr>
      </w:pPr>
    </w:p>
    <w:tbl>
      <w:tblPr>
        <w:tblW w:w="14175" w:type="dxa"/>
        <w:tblInd w:w="212" w:type="dxa"/>
        <w:tblLayout w:type="fixed"/>
        <w:tblCellMar>
          <w:left w:w="70" w:type="dxa"/>
          <w:right w:w="70" w:type="dxa"/>
        </w:tblCellMar>
        <w:tblLook w:val="04A0"/>
      </w:tblPr>
      <w:tblGrid>
        <w:gridCol w:w="2142"/>
        <w:gridCol w:w="1260"/>
        <w:gridCol w:w="2977"/>
        <w:gridCol w:w="2551"/>
        <w:gridCol w:w="284"/>
        <w:gridCol w:w="4961"/>
      </w:tblGrid>
      <w:tr w:rsidR="007F0BBA" w:rsidRPr="003B2701" w:rsidTr="0074279F">
        <w:trPr>
          <w:trHeight w:val="124"/>
        </w:trPr>
        <w:tc>
          <w:tcPr>
            <w:tcW w:w="2142" w:type="dxa"/>
            <w:tcBorders>
              <w:top w:val="single" w:sz="4" w:space="0" w:color="auto"/>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ind w:firstLine="72"/>
              <w:rPr>
                <w:rFonts w:ascii="Arial" w:eastAsia="Times New Roman" w:hAnsi="Arial" w:cs="Arial"/>
                <w:color w:val="000000"/>
                <w:sz w:val="24"/>
                <w:szCs w:val="24"/>
              </w:rPr>
            </w:pPr>
            <w:r w:rsidRPr="003B2701">
              <w:rPr>
                <w:rFonts w:ascii="Arial" w:eastAsia="Times New Roman" w:hAnsi="Arial" w:cs="Arial"/>
                <w:color w:val="000000"/>
                <w:sz w:val="24"/>
                <w:szCs w:val="24"/>
              </w:rPr>
              <w:t>İlk Müracaat Yeri</w:t>
            </w:r>
          </w:p>
        </w:tc>
        <w:tc>
          <w:tcPr>
            <w:tcW w:w="1260" w:type="dxa"/>
            <w:tcBorders>
              <w:top w:val="single" w:sz="4" w:space="0" w:color="auto"/>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top w:val="single" w:sz="4" w:space="0" w:color="auto"/>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İlçe Jandarma Komutanlığı</w:t>
            </w:r>
          </w:p>
        </w:tc>
        <w:tc>
          <w:tcPr>
            <w:tcW w:w="2551" w:type="dxa"/>
            <w:tcBorders>
              <w:top w:val="single" w:sz="4" w:space="0" w:color="auto"/>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961" w:type="dxa"/>
            <w:tcBorders>
              <w:top w:val="single" w:sz="4" w:space="0" w:color="auto"/>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Kaymakamlığı</w:t>
            </w:r>
          </w:p>
        </w:tc>
      </w:tr>
      <w:tr w:rsidR="007F0BBA" w:rsidRPr="003B2701" w:rsidTr="0074279F">
        <w:trPr>
          <w:trHeight w:val="124"/>
        </w:trPr>
        <w:tc>
          <w:tcPr>
            <w:tcW w:w="2142"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İsim</w:t>
            </w:r>
          </w:p>
        </w:tc>
        <w:tc>
          <w:tcPr>
            <w:tcW w:w="1260"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Cafer ÖZKAN</w:t>
            </w:r>
          </w:p>
        </w:tc>
        <w:tc>
          <w:tcPr>
            <w:tcW w:w="255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96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Harun Ersin POLAT</w:t>
            </w:r>
          </w:p>
        </w:tc>
      </w:tr>
      <w:tr w:rsidR="007F0BBA" w:rsidRPr="003B2701" w:rsidTr="0074279F">
        <w:trPr>
          <w:trHeight w:val="124"/>
        </w:trPr>
        <w:tc>
          <w:tcPr>
            <w:tcW w:w="2142"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Unvan</w:t>
            </w:r>
          </w:p>
        </w:tc>
        <w:tc>
          <w:tcPr>
            <w:tcW w:w="1260"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İlçe Jandarma Komutanı</w:t>
            </w:r>
          </w:p>
        </w:tc>
        <w:tc>
          <w:tcPr>
            <w:tcW w:w="255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96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Kaymakam</w:t>
            </w:r>
          </w:p>
        </w:tc>
      </w:tr>
      <w:tr w:rsidR="007F0BBA" w:rsidRPr="003B2701" w:rsidTr="0074279F">
        <w:trPr>
          <w:trHeight w:val="124"/>
        </w:trPr>
        <w:tc>
          <w:tcPr>
            <w:tcW w:w="2142"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Adres</w:t>
            </w:r>
          </w:p>
        </w:tc>
        <w:tc>
          <w:tcPr>
            <w:tcW w:w="1260"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İlçe Jandarma Komutanlığı</w:t>
            </w:r>
          </w:p>
        </w:tc>
        <w:tc>
          <w:tcPr>
            <w:tcW w:w="255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96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Pasinler Hükümet Konağı</w:t>
            </w:r>
          </w:p>
        </w:tc>
      </w:tr>
      <w:tr w:rsidR="007F0BBA" w:rsidRPr="003B2701" w:rsidTr="0074279F">
        <w:trPr>
          <w:trHeight w:val="124"/>
        </w:trPr>
        <w:tc>
          <w:tcPr>
            <w:tcW w:w="2142"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Tel</w:t>
            </w:r>
          </w:p>
        </w:tc>
        <w:tc>
          <w:tcPr>
            <w:tcW w:w="1260"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0442 661 30</w:t>
            </w:r>
            <w:r w:rsidR="008D0DD9" w:rsidRPr="003B2701">
              <w:rPr>
                <w:rFonts w:ascii="Arial" w:eastAsia="Times New Roman" w:hAnsi="Arial" w:cs="Arial"/>
                <w:color w:val="000000"/>
                <w:sz w:val="24"/>
                <w:szCs w:val="24"/>
              </w:rPr>
              <w:t xml:space="preserve"> </w:t>
            </w:r>
            <w:r w:rsidRPr="003B2701">
              <w:rPr>
                <w:rFonts w:ascii="Arial" w:eastAsia="Times New Roman" w:hAnsi="Arial" w:cs="Arial"/>
                <w:color w:val="000000"/>
                <w:sz w:val="24"/>
                <w:szCs w:val="24"/>
              </w:rPr>
              <w:t>99</w:t>
            </w:r>
          </w:p>
        </w:tc>
        <w:tc>
          <w:tcPr>
            <w:tcW w:w="255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961" w:type="dxa"/>
            <w:tcBorders>
              <w:left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0442 661 35 03</w:t>
            </w:r>
          </w:p>
        </w:tc>
      </w:tr>
      <w:tr w:rsidR="007F0BBA" w:rsidRPr="003B2701" w:rsidTr="0074279F">
        <w:trPr>
          <w:trHeight w:val="124"/>
        </w:trPr>
        <w:tc>
          <w:tcPr>
            <w:tcW w:w="2142" w:type="dxa"/>
            <w:tcBorders>
              <w:left w:val="single" w:sz="4" w:space="0" w:color="auto"/>
              <w:bottom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Faks</w:t>
            </w:r>
          </w:p>
        </w:tc>
        <w:tc>
          <w:tcPr>
            <w:tcW w:w="1260" w:type="dxa"/>
            <w:tcBorders>
              <w:left w:val="single" w:sz="4" w:space="0" w:color="auto"/>
              <w:bottom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2977" w:type="dxa"/>
            <w:tcBorders>
              <w:left w:val="single" w:sz="4" w:space="0" w:color="auto"/>
              <w:bottom w:val="single" w:sz="4" w:space="0" w:color="auto"/>
              <w:right w:val="single" w:sz="4" w:space="0" w:color="auto"/>
            </w:tcBorders>
            <w:shd w:val="clear" w:color="auto" w:fill="auto"/>
            <w:noWrap/>
            <w:vAlign w:val="bottom"/>
            <w:hideMark/>
          </w:tcPr>
          <w:p w:rsidR="007F0BBA" w:rsidRPr="003B2701" w:rsidRDefault="008D0DD9"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0442 661 30 99</w:t>
            </w:r>
          </w:p>
        </w:tc>
        <w:tc>
          <w:tcPr>
            <w:tcW w:w="2551" w:type="dxa"/>
            <w:tcBorders>
              <w:left w:val="single" w:sz="4" w:space="0" w:color="auto"/>
              <w:bottom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w:t>
            </w:r>
          </w:p>
        </w:tc>
        <w:tc>
          <w:tcPr>
            <w:tcW w:w="4961" w:type="dxa"/>
            <w:tcBorders>
              <w:left w:val="single" w:sz="4" w:space="0" w:color="auto"/>
              <w:bottom w:val="single" w:sz="4" w:space="0" w:color="auto"/>
              <w:right w:val="single" w:sz="4" w:space="0" w:color="auto"/>
            </w:tcBorders>
            <w:shd w:val="clear" w:color="auto" w:fill="auto"/>
            <w:noWrap/>
            <w:vAlign w:val="bottom"/>
            <w:hideMark/>
          </w:tcPr>
          <w:p w:rsidR="007F0BBA" w:rsidRPr="003B2701" w:rsidRDefault="007F0BBA" w:rsidP="007F0BBA">
            <w:pPr>
              <w:spacing w:after="0" w:line="240" w:lineRule="auto"/>
              <w:rPr>
                <w:rFonts w:ascii="Arial" w:eastAsia="Times New Roman" w:hAnsi="Arial" w:cs="Arial"/>
                <w:color w:val="000000"/>
                <w:sz w:val="24"/>
                <w:szCs w:val="24"/>
              </w:rPr>
            </w:pPr>
            <w:r w:rsidRPr="003B2701">
              <w:rPr>
                <w:rFonts w:ascii="Arial" w:eastAsia="Times New Roman" w:hAnsi="Arial" w:cs="Arial"/>
                <w:color w:val="000000"/>
                <w:sz w:val="24"/>
                <w:szCs w:val="24"/>
              </w:rPr>
              <w:t>0442 661 38 81</w:t>
            </w:r>
          </w:p>
        </w:tc>
      </w:tr>
    </w:tbl>
    <w:p w:rsidR="007F0BBA" w:rsidRDefault="007F0BBA" w:rsidP="009B549B">
      <w:pPr>
        <w:ind w:right="-30"/>
        <w:jc w:val="both"/>
        <w:rPr>
          <w:b/>
          <w:color w:val="FF0000"/>
        </w:rPr>
      </w:pPr>
    </w:p>
    <w:p w:rsidR="00042660" w:rsidRDefault="00042660" w:rsidP="009B549B">
      <w:pPr>
        <w:ind w:right="-30"/>
        <w:jc w:val="both"/>
        <w:rPr>
          <w:b/>
          <w:color w:val="FF0000"/>
        </w:rPr>
      </w:pPr>
    </w:p>
    <w:tbl>
      <w:tblPr>
        <w:tblW w:w="14317" w:type="dxa"/>
        <w:tblInd w:w="-112" w:type="dxa"/>
        <w:tblLayout w:type="fixed"/>
        <w:tblCellMar>
          <w:left w:w="30" w:type="dxa"/>
          <w:right w:w="30" w:type="dxa"/>
        </w:tblCellMar>
        <w:tblLook w:val="0000"/>
      </w:tblPr>
      <w:tblGrid>
        <w:gridCol w:w="851"/>
        <w:gridCol w:w="1615"/>
        <w:gridCol w:w="361"/>
        <w:gridCol w:w="269"/>
        <w:gridCol w:w="2153"/>
        <w:gridCol w:w="2532"/>
        <w:gridCol w:w="383"/>
        <w:gridCol w:w="1050"/>
        <w:gridCol w:w="5103"/>
      </w:tblGrid>
      <w:tr w:rsidR="007F0BBA" w:rsidRPr="008625D6" w:rsidTr="0074279F">
        <w:trPr>
          <w:trHeight w:val="709"/>
        </w:trPr>
        <w:tc>
          <w:tcPr>
            <w:tcW w:w="14317" w:type="dxa"/>
            <w:gridSpan w:val="9"/>
            <w:tcBorders>
              <w:bottom w:val="single" w:sz="4" w:space="0" w:color="auto"/>
            </w:tcBorders>
          </w:tcPr>
          <w:p w:rsidR="007F0BBA" w:rsidRPr="008625D6" w:rsidRDefault="007F0BBA" w:rsidP="007F0BBA">
            <w:pPr>
              <w:autoSpaceDE w:val="0"/>
              <w:autoSpaceDN w:val="0"/>
              <w:adjustRightInd w:val="0"/>
              <w:spacing w:after="0" w:line="240" w:lineRule="auto"/>
              <w:ind w:left="425" w:hanging="425"/>
              <w:rPr>
                <w:rFonts w:ascii="Times New Roman" w:hAnsi="Times New Roman" w:cs="Times New Roman"/>
                <w:b/>
                <w:bCs/>
                <w:color w:val="000000"/>
                <w:sz w:val="18"/>
                <w:szCs w:val="18"/>
              </w:rPr>
            </w:pPr>
          </w:p>
          <w:p w:rsidR="007F0BBA" w:rsidRPr="004D2FAB" w:rsidRDefault="007F0BBA" w:rsidP="007F0BBA">
            <w:pPr>
              <w:tabs>
                <w:tab w:val="left" w:pos="767"/>
                <w:tab w:val="center" w:pos="6987"/>
              </w:tabs>
              <w:autoSpaceDE w:val="0"/>
              <w:autoSpaceDN w:val="0"/>
              <w:adjustRightInd w:val="0"/>
              <w:spacing w:after="0" w:line="240" w:lineRule="auto"/>
              <w:rPr>
                <w:rFonts w:ascii="Arial Black" w:hAnsi="Arial Black" w:cs="Arial"/>
                <w:b/>
                <w:bCs/>
                <w:color w:val="000000"/>
                <w:sz w:val="28"/>
                <w:szCs w:val="28"/>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4D2FAB">
              <w:rPr>
                <w:rFonts w:ascii="Arial Black" w:hAnsi="Arial Black" w:cs="Arial"/>
                <w:b/>
                <w:bCs/>
                <w:color w:val="000000"/>
                <w:sz w:val="28"/>
                <w:szCs w:val="28"/>
              </w:rPr>
              <w:t>PASİNLER İLÇE EMNİYET MÜDÜRLÜĞÜ</w:t>
            </w:r>
          </w:p>
          <w:p w:rsidR="00042660" w:rsidRPr="004D2FAB" w:rsidRDefault="007F0BBA" w:rsidP="00042660">
            <w:pPr>
              <w:autoSpaceDE w:val="0"/>
              <w:autoSpaceDN w:val="0"/>
              <w:adjustRightInd w:val="0"/>
              <w:spacing w:after="0" w:line="240" w:lineRule="auto"/>
              <w:jc w:val="center"/>
              <w:rPr>
                <w:rFonts w:ascii="Arial Black" w:hAnsi="Arial Black" w:cs="Arial"/>
                <w:b/>
                <w:bCs/>
                <w:color w:val="000000"/>
                <w:sz w:val="28"/>
                <w:szCs w:val="28"/>
              </w:rPr>
            </w:pPr>
            <w:r w:rsidRPr="004D2FAB">
              <w:rPr>
                <w:rFonts w:ascii="Arial Black" w:hAnsi="Arial Black" w:cs="Arial"/>
                <w:b/>
                <w:bCs/>
                <w:color w:val="000000"/>
                <w:sz w:val="28"/>
                <w:szCs w:val="28"/>
              </w:rPr>
              <w:t>KAMU HİZMET STANDARTLARI TABLOSU</w:t>
            </w:r>
          </w:p>
          <w:p w:rsidR="00042660" w:rsidRPr="008625D6" w:rsidRDefault="00042660" w:rsidP="00042660">
            <w:pPr>
              <w:autoSpaceDE w:val="0"/>
              <w:autoSpaceDN w:val="0"/>
              <w:adjustRightInd w:val="0"/>
              <w:spacing w:after="0" w:line="240" w:lineRule="auto"/>
              <w:rPr>
                <w:rFonts w:ascii="Times New Roman" w:hAnsi="Times New Roman" w:cs="Times New Roman"/>
                <w:b/>
                <w:bCs/>
                <w:color w:val="000000"/>
                <w:sz w:val="18"/>
                <w:szCs w:val="18"/>
              </w:rPr>
            </w:pPr>
          </w:p>
        </w:tc>
      </w:tr>
      <w:tr w:rsidR="007F0BBA" w:rsidRPr="008625D6" w:rsidTr="0074279F">
        <w:trPr>
          <w:trHeight w:val="441"/>
        </w:trPr>
        <w:tc>
          <w:tcPr>
            <w:tcW w:w="851" w:type="dxa"/>
            <w:tcBorders>
              <w:top w:val="single" w:sz="4" w:space="0" w:color="auto"/>
              <w:left w:val="single" w:sz="4" w:space="0" w:color="auto"/>
              <w:bottom w:val="single" w:sz="4" w:space="0" w:color="auto"/>
              <w:right w:val="single" w:sz="4" w:space="0" w:color="auto"/>
            </w:tcBorders>
            <w:vAlign w:val="center"/>
          </w:tcPr>
          <w:p w:rsidR="007F0BBA" w:rsidRPr="004D2FAB" w:rsidRDefault="007F0BBA" w:rsidP="007F0BBA">
            <w:pPr>
              <w:autoSpaceDE w:val="0"/>
              <w:autoSpaceDN w:val="0"/>
              <w:adjustRightInd w:val="0"/>
              <w:spacing w:after="0" w:line="240" w:lineRule="auto"/>
              <w:jc w:val="center"/>
              <w:rPr>
                <w:rFonts w:ascii="Arial Black" w:hAnsi="Arial Black" w:cs="Times New Roman"/>
                <w:b/>
                <w:bCs/>
                <w:color w:val="000000"/>
                <w:sz w:val="24"/>
                <w:szCs w:val="24"/>
              </w:rPr>
            </w:pPr>
            <w:r w:rsidRPr="004D2FAB">
              <w:rPr>
                <w:rFonts w:ascii="Arial Black" w:hAnsi="Arial Black" w:cs="Times New Roman"/>
                <w:b/>
                <w:bCs/>
                <w:color w:val="000000"/>
                <w:sz w:val="24"/>
                <w:szCs w:val="24"/>
              </w:rPr>
              <w:t>SIRA NO</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4D2FAB" w:rsidRDefault="007F0BBA" w:rsidP="007F0BBA">
            <w:pPr>
              <w:autoSpaceDE w:val="0"/>
              <w:autoSpaceDN w:val="0"/>
              <w:adjustRightInd w:val="0"/>
              <w:spacing w:after="0" w:line="240" w:lineRule="auto"/>
              <w:jc w:val="center"/>
              <w:rPr>
                <w:rFonts w:ascii="Arial Black" w:hAnsi="Arial Black" w:cs="Times New Roman"/>
                <w:b/>
                <w:bCs/>
                <w:color w:val="000000"/>
                <w:sz w:val="24"/>
                <w:szCs w:val="24"/>
              </w:rPr>
            </w:pPr>
            <w:r w:rsidRPr="004D2FAB">
              <w:rPr>
                <w:rFonts w:ascii="Arial Black" w:hAnsi="Arial Black" w:cs="Times New Roman"/>
                <w:b/>
                <w:bCs/>
                <w:color w:val="000000"/>
                <w:sz w:val="24"/>
                <w:szCs w:val="24"/>
              </w:rPr>
              <w:t>HİZMETİN ADI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4D2FAB" w:rsidRDefault="007F0BBA" w:rsidP="007F0BBA">
            <w:pPr>
              <w:autoSpaceDE w:val="0"/>
              <w:autoSpaceDN w:val="0"/>
              <w:adjustRightInd w:val="0"/>
              <w:spacing w:after="0" w:line="240" w:lineRule="auto"/>
              <w:jc w:val="center"/>
              <w:rPr>
                <w:rFonts w:ascii="Arial Black" w:hAnsi="Arial Black" w:cs="Times New Roman"/>
                <w:b/>
                <w:bCs/>
                <w:color w:val="000000"/>
                <w:sz w:val="24"/>
                <w:szCs w:val="24"/>
              </w:rPr>
            </w:pPr>
            <w:r w:rsidRPr="004D2FAB">
              <w:rPr>
                <w:rFonts w:ascii="Arial Black" w:hAnsi="Arial Black" w:cs="Times New Roman"/>
                <w:b/>
                <w:bCs/>
                <w:color w:val="000000"/>
                <w:sz w:val="24"/>
                <w:szCs w:val="24"/>
              </w:rPr>
              <w:t>BAŞVURUDA İSTENEN BELGELER</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4D2FAB" w:rsidRDefault="007F0BBA" w:rsidP="007F0BBA">
            <w:pPr>
              <w:autoSpaceDE w:val="0"/>
              <w:autoSpaceDN w:val="0"/>
              <w:adjustRightInd w:val="0"/>
              <w:spacing w:after="0" w:line="240" w:lineRule="auto"/>
              <w:jc w:val="center"/>
              <w:rPr>
                <w:rFonts w:ascii="Arial Black" w:hAnsi="Arial Black" w:cs="Times New Roman"/>
                <w:b/>
                <w:bCs/>
                <w:color w:val="000000"/>
                <w:sz w:val="24"/>
                <w:szCs w:val="24"/>
              </w:rPr>
            </w:pPr>
            <w:r w:rsidRPr="004D2FAB">
              <w:rPr>
                <w:rFonts w:ascii="Arial Black" w:hAnsi="Arial Black" w:cs="Times New Roman"/>
                <w:b/>
                <w:bCs/>
                <w:color w:val="000000"/>
                <w:sz w:val="24"/>
                <w:szCs w:val="24"/>
              </w:rPr>
              <w:t>HİZMETİN TAMAMLANMA SÜRESİ (EN GEÇ)</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UMUMA MAHSUS PASAPORT BAŞVURUSU</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-Nüfus Cüzdanı ve Fotokopisi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 xml:space="preserve">-2 Adet </w:t>
            </w:r>
            <w:proofErr w:type="spellStart"/>
            <w:r w:rsidRPr="00042660">
              <w:rPr>
                <w:rFonts w:ascii="Arial" w:hAnsi="Arial" w:cs="Arial"/>
                <w:color w:val="000000"/>
                <w:sz w:val="24"/>
                <w:szCs w:val="24"/>
              </w:rPr>
              <w:t>Biometrik</w:t>
            </w:r>
            <w:proofErr w:type="spellEnd"/>
            <w:r w:rsidRPr="00042660">
              <w:rPr>
                <w:rFonts w:ascii="Arial" w:hAnsi="Arial" w:cs="Arial"/>
                <w:color w:val="000000"/>
                <w:sz w:val="24"/>
                <w:szCs w:val="24"/>
              </w:rPr>
              <w:t xml:space="preserve"> Fotoğraf</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-İmzalı ve Kaşeli Pasaport Defter Bedeli Dekontu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-İmzalı ve Kaşeli Pasaport Yıllık Harç Bedeli Dekontu</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15 Dakika</w:t>
            </w:r>
            <w:r w:rsidR="007F0BBA" w:rsidRPr="00042660">
              <w:rPr>
                <w:rFonts w:ascii="Arial" w:hAnsi="Arial" w:cs="Arial"/>
                <w:color w:val="000000"/>
                <w:sz w:val="24"/>
                <w:szCs w:val="24"/>
              </w:rPr>
              <w:t xml:space="preserve"> içinde</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2</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YİVSİZ AV TÜFEĞİ RUHSATI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-Nüfus Cüzdanı ve Fotokopisi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 xml:space="preserve">-Üç (3) Adet </w:t>
            </w:r>
            <w:r w:rsidR="00666144" w:rsidRPr="00042660">
              <w:rPr>
                <w:rFonts w:ascii="Arial" w:hAnsi="Arial" w:cs="Arial"/>
                <w:color w:val="000000"/>
                <w:sz w:val="24"/>
                <w:szCs w:val="24"/>
              </w:rPr>
              <w:t>v</w:t>
            </w:r>
            <w:r w:rsidRPr="00042660">
              <w:rPr>
                <w:rFonts w:ascii="Arial" w:hAnsi="Arial" w:cs="Arial"/>
                <w:color w:val="000000"/>
                <w:sz w:val="24"/>
                <w:szCs w:val="24"/>
              </w:rPr>
              <w:t>esikalık Fotoğraf</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-Dr. Raporu(Sağlık Ocağı)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-Vukuatlı Nüfus Kayıt Örneği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-Kaymakamlık Havaleli Dilekçe</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5 G</w:t>
            </w:r>
            <w:r w:rsidR="007F0BBA" w:rsidRPr="00042660">
              <w:rPr>
                <w:rFonts w:ascii="Arial" w:hAnsi="Arial" w:cs="Arial"/>
                <w:color w:val="000000"/>
                <w:sz w:val="24"/>
                <w:szCs w:val="24"/>
              </w:rPr>
              <w:t>ün içinde</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3</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TABANCA BULUNDURMA RUHSATI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-Nüfus Cüzdanı ve Fotokopisi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-Dört (4) Adet Vesikalık Fotoğraf</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 xml:space="preserve">-Tam teşekküllü Hastaneden Tabanca Bulundurma </w:t>
            </w:r>
            <w:r w:rsidRPr="00042660">
              <w:rPr>
                <w:rFonts w:ascii="Arial" w:hAnsi="Arial" w:cs="Arial"/>
                <w:color w:val="000000"/>
                <w:sz w:val="24"/>
                <w:szCs w:val="24"/>
              </w:rPr>
              <w:lastRenderedPageBreak/>
              <w:t>Ruhsatı almasına mani bir sağlık durumu olmadığına dair sağlık raporu</w:t>
            </w:r>
          </w:p>
          <w:p w:rsidR="007F0BBA" w:rsidRPr="00042660" w:rsidRDefault="001F21AB"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-Nüfus Müdürlüğü</w:t>
            </w:r>
            <w:r w:rsidR="007F0BBA" w:rsidRPr="00042660">
              <w:rPr>
                <w:rFonts w:ascii="Arial" w:hAnsi="Arial" w:cs="Arial"/>
                <w:color w:val="000000"/>
                <w:sz w:val="24"/>
                <w:szCs w:val="24"/>
              </w:rPr>
              <w:t>nden Vukuatlı Nüfus Kayıt Örneği</w:t>
            </w:r>
          </w:p>
          <w:p w:rsidR="007F0BBA" w:rsidRPr="00042660" w:rsidRDefault="001F21AB"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-Nüfus Müdürlüğü</w:t>
            </w:r>
            <w:r w:rsidR="007F0BBA" w:rsidRPr="00042660">
              <w:rPr>
                <w:rFonts w:ascii="Arial" w:hAnsi="Arial" w:cs="Arial"/>
                <w:color w:val="000000"/>
                <w:sz w:val="24"/>
                <w:szCs w:val="24"/>
              </w:rPr>
              <w:t>nden</w:t>
            </w:r>
            <w:r w:rsidR="00CD2AC5" w:rsidRPr="00042660">
              <w:rPr>
                <w:rFonts w:ascii="Arial" w:hAnsi="Arial" w:cs="Arial"/>
                <w:color w:val="000000"/>
                <w:sz w:val="24"/>
                <w:szCs w:val="24"/>
              </w:rPr>
              <w:t xml:space="preserve"> </w:t>
            </w:r>
            <w:r w:rsidR="007F0BBA" w:rsidRPr="00042660">
              <w:rPr>
                <w:rFonts w:ascii="Arial" w:hAnsi="Arial" w:cs="Arial"/>
                <w:color w:val="000000"/>
                <w:sz w:val="24"/>
                <w:szCs w:val="24"/>
              </w:rPr>
              <w:t>ikametgah</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-Adliye’ den Sicil Kaydı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-Kaymakamlık Havaleli Dilekçe</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lastRenderedPageBreak/>
              <w:t>7 G</w:t>
            </w:r>
            <w:r w:rsidR="007F0BBA" w:rsidRPr="00042660">
              <w:rPr>
                <w:rFonts w:ascii="Arial" w:hAnsi="Arial" w:cs="Arial"/>
                <w:color w:val="000000"/>
                <w:sz w:val="24"/>
                <w:szCs w:val="24"/>
              </w:rPr>
              <w:t>ün içinde</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lastRenderedPageBreak/>
              <w:t>4</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İHBAR-ŞİKAYET</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-Müracaat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-İfade tutanağı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20 Dakika</w:t>
            </w:r>
            <w:r w:rsidR="007F0BBA" w:rsidRPr="00042660">
              <w:rPr>
                <w:rFonts w:ascii="Arial" w:hAnsi="Arial" w:cs="Arial"/>
                <w:color w:val="000000"/>
                <w:sz w:val="24"/>
                <w:szCs w:val="24"/>
              </w:rPr>
              <w:t xml:space="preserve"> içinde</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5</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KAYIP ŞAHIS</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-Müracaat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-Kimlik Fotokopisi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-Fotoğraf</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20 Dakika</w:t>
            </w:r>
            <w:r w:rsidR="007F0BBA" w:rsidRPr="00042660">
              <w:rPr>
                <w:rFonts w:ascii="Arial" w:hAnsi="Arial" w:cs="Arial"/>
                <w:color w:val="000000"/>
                <w:sz w:val="24"/>
                <w:szCs w:val="24"/>
              </w:rPr>
              <w:t xml:space="preserve"> içinde</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6</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KAYIP EŞYA</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-Müracaat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-Kayıp Eşyaya Ait Ruhsat veya Belge Fotokopisi (Varsa)</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20 Dakika</w:t>
            </w:r>
            <w:r w:rsidR="007F0BBA" w:rsidRPr="00042660">
              <w:rPr>
                <w:rFonts w:ascii="Arial" w:hAnsi="Arial" w:cs="Arial"/>
                <w:color w:val="000000"/>
                <w:sz w:val="24"/>
                <w:szCs w:val="24"/>
              </w:rPr>
              <w:t xml:space="preserve"> içinde</w:t>
            </w:r>
          </w:p>
        </w:tc>
      </w:tr>
      <w:tr w:rsidR="007F0BBA" w:rsidRPr="008625D6" w:rsidTr="0074279F">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7</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GÜVENLİK SORUŞTURMASI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-Sabıka Kaydı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-Fotoğraf</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-Yerleşim Yeri ve Diğer Adres Bilgileri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-Kimlik Fotokopisi</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042660" w:rsidP="007F0BBA">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15 G</w:t>
            </w:r>
            <w:r w:rsidR="007F0BBA" w:rsidRPr="00042660">
              <w:rPr>
                <w:rFonts w:ascii="Arial" w:hAnsi="Arial" w:cs="Arial"/>
                <w:color w:val="000000"/>
                <w:sz w:val="24"/>
                <w:szCs w:val="24"/>
              </w:rPr>
              <w:t>ün içinde</w:t>
            </w:r>
          </w:p>
        </w:tc>
      </w:tr>
      <w:tr w:rsidR="007F0BBA" w:rsidRPr="008625D6" w:rsidTr="0074279F">
        <w:trPr>
          <w:trHeight w:val="472"/>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8</w:t>
            </w:r>
          </w:p>
        </w:tc>
        <w:tc>
          <w:tcPr>
            <w:tcW w:w="2245" w:type="dxa"/>
            <w:gridSpan w:val="3"/>
            <w:tcBorders>
              <w:top w:val="single" w:sz="4" w:space="0" w:color="auto"/>
              <w:left w:val="single" w:sz="4" w:space="0" w:color="auto"/>
              <w:bottom w:val="single" w:sz="4" w:space="0" w:color="auto"/>
              <w:right w:val="single" w:sz="4" w:space="0" w:color="auto"/>
            </w:tcBorders>
            <w:vAlign w:val="bottom"/>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ALKOLDEN GERİ ALINAN EHLİYETİN TESLİMİ (1.DEFA)</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666144"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-Şahsın Kimlik Fotokop</w:t>
            </w:r>
            <w:r w:rsidR="007F0BBA" w:rsidRPr="00042660">
              <w:rPr>
                <w:rFonts w:ascii="Arial" w:hAnsi="Arial" w:cs="Arial"/>
                <w:color w:val="000000"/>
                <w:sz w:val="24"/>
                <w:szCs w:val="24"/>
              </w:rPr>
              <w:t>isi ile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-Sürücü Belge Geri Alma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-Vergi dairesinden borcu yoktur yazısı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15 Dakika</w:t>
            </w:r>
          </w:p>
        </w:tc>
      </w:tr>
      <w:tr w:rsidR="007F0BBA" w:rsidRPr="008625D6" w:rsidTr="0074279F">
        <w:trPr>
          <w:trHeight w:val="644"/>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9</w:t>
            </w:r>
          </w:p>
        </w:tc>
        <w:tc>
          <w:tcPr>
            <w:tcW w:w="2245" w:type="dxa"/>
            <w:gridSpan w:val="3"/>
            <w:tcBorders>
              <w:top w:val="single" w:sz="4" w:space="0" w:color="auto"/>
              <w:left w:val="single" w:sz="4" w:space="0" w:color="auto"/>
              <w:bottom w:val="single" w:sz="4" w:space="0" w:color="auto"/>
              <w:right w:val="single" w:sz="4" w:space="0" w:color="auto"/>
            </w:tcBorders>
            <w:vAlign w:val="bottom"/>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ALKOLDEN GERİ ALINAN EHLİYETİN TESLİMİ (2.DEFA)</w:t>
            </w:r>
          </w:p>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666144"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-Şahsın Kimlik Fotokop</w:t>
            </w:r>
            <w:r w:rsidR="007F0BBA" w:rsidRPr="00042660">
              <w:rPr>
                <w:rFonts w:ascii="Arial" w:hAnsi="Arial" w:cs="Arial"/>
                <w:color w:val="000000"/>
                <w:sz w:val="24"/>
                <w:szCs w:val="24"/>
              </w:rPr>
              <w:t>isi ile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-Sürücü Belge Geri Alma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-İl Sağlık Müdürlüğünden Eğitim Raporu Aslı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-Vergi dairesinden borcu yoktur yazısı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15 Dakika</w:t>
            </w:r>
          </w:p>
        </w:tc>
      </w:tr>
      <w:tr w:rsidR="007F0BBA" w:rsidRPr="008625D6" w:rsidTr="0074279F">
        <w:trPr>
          <w:trHeight w:val="603"/>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10</w:t>
            </w:r>
          </w:p>
        </w:tc>
        <w:tc>
          <w:tcPr>
            <w:tcW w:w="2245" w:type="dxa"/>
            <w:gridSpan w:val="3"/>
            <w:tcBorders>
              <w:top w:val="single" w:sz="4" w:space="0" w:color="auto"/>
              <w:left w:val="single" w:sz="4" w:space="0" w:color="auto"/>
              <w:bottom w:val="single" w:sz="4" w:space="0" w:color="auto"/>
              <w:right w:val="single" w:sz="4" w:space="0" w:color="auto"/>
            </w:tcBorders>
            <w:vAlign w:val="bottom"/>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ALKOLDEN GERİ ALINAN EHLİYETİN TESLİMİ (3.DEFA)</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666144"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-Şahsın Kimlik Fotokop</w:t>
            </w:r>
            <w:r w:rsidR="007F0BBA" w:rsidRPr="00042660">
              <w:rPr>
                <w:rFonts w:ascii="Arial" w:hAnsi="Arial" w:cs="Arial"/>
                <w:color w:val="000000"/>
                <w:sz w:val="24"/>
                <w:szCs w:val="24"/>
              </w:rPr>
              <w:t>isi ile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-Sürücü Belge Geri Alma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w:t>
            </w:r>
            <w:proofErr w:type="spellStart"/>
            <w:r w:rsidRPr="00042660">
              <w:rPr>
                <w:rFonts w:ascii="Arial" w:hAnsi="Arial" w:cs="Arial"/>
                <w:color w:val="000000"/>
                <w:sz w:val="24"/>
                <w:szCs w:val="24"/>
              </w:rPr>
              <w:t>Psiko</w:t>
            </w:r>
            <w:proofErr w:type="spellEnd"/>
            <w:r w:rsidRPr="00042660">
              <w:rPr>
                <w:rFonts w:ascii="Arial" w:hAnsi="Arial" w:cs="Arial"/>
                <w:color w:val="000000"/>
                <w:sz w:val="24"/>
                <w:szCs w:val="24"/>
              </w:rPr>
              <w:t xml:space="preserve"> Teknik Eğitim Raporu Aslı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-Vergi dairesinden borcu yoktur yazısı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15 Dakika</w:t>
            </w:r>
          </w:p>
        </w:tc>
      </w:tr>
      <w:tr w:rsidR="007F0BBA" w:rsidRPr="008625D6" w:rsidTr="0074279F">
        <w:trPr>
          <w:trHeight w:val="809"/>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lastRenderedPageBreak/>
              <w:t>11</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100 CEZA PUANINDAN GERİ ALINAN EHLİYETİN TESLİMİ (1.DEFA)</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666144"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-Şahsın Kimlik Fotokop</w:t>
            </w:r>
            <w:r w:rsidR="007F0BBA" w:rsidRPr="00042660">
              <w:rPr>
                <w:rFonts w:ascii="Arial" w:hAnsi="Arial" w:cs="Arial"/>
                <w:color w:val="000000"/>
                <w:sz w:val="24"/>
                <w:szCs w:val="24"/>
              </w:rPr>
              <w:t>isi ile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-Sürücü Belge Geri Alma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-Sürücü Kursunca verilen Sürücü Davranışları Geliştirme Eğitimi Aslı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p>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15 Dakika</w:t>
            </w:r>
          </w:p>
        </w:tc>
      </w:tr>
      <w:tr w:rsidR="007F0BBA" w:rsidRPr="008625D6" w:rsidTr="0074279F">
        <w:trPr>
          <w:trHeight w:val="736"/>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12</w:t>
            </w:r>
          </w:p>
        </w:tc>
        <w:tc>
          <w:tcPr>
            <w:tcW w:w="2245" w:type="dxa"/>
            <w:gridSpan w:val="3"/>
            <w:tcBorders>
              <w:top w:val="single" w:sz="4" w:space="0" w:color="auto"/>
              <w:left w:val="single" w:sz="4" w:space="0" w:color="auto"/>
              <w:bottom w:val="single" w:sz="4" w:space="0" w:color="auto"/>
              <w:right w:val="single" w:sz="4" w:space="0" w:color="auto"/>
            </w:tcBorders>
            <w:vAlign w:val="bottom"/>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100 CEZA PUANINDAN GERİ ALINAN EHLİYETİN TESLİMİ (2.DEFA)</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666144"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-Şahsın Kimlik Fotokop</w:t>
            </w:r>
            <w:r w:rsidR="007F0BBA" w:rsidRPr="00042660">
              <w:rPr>
                <w:rFonts w:ascii="Arial" w:hAnsi="Arial" w:cs="Arial"/>
                <w:color w:val="000000"/>
                <w:sz w:val="24"/>
                <w:szCs w:val="24"/>
              </w:rPr>
              <w:t>isi ile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-Sürücü Belge Geri Alma Tutanağı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w:t>
            </w:r>
            <w:proofErr w:type="spellStart"/>
            <w:r w:rsidRPr="00042660">
              <w:rPr>
                <w:rFonts w:ascii="Arial" w:hAnsi="Arial" w:cs="Arial"/>
                <w:color w:val="000000"/>
                <w:sz w:val="24"/>
                <w:szCs w:val="24"/>
              </w:rPr>
              <w:t>Psiko</w:t>
            </w:r>
            <w:proofErr w:type="spellEnd"/>
            <w:r w:rsidRPr="00042660">
              <w:rPr>
                <w:rFonts w:ascii="Arial" w:hAnsi="Arial" w:cs="Arial"/>
                <w:color w:val="000000"/>
                <w:sz w:val="24"/>
                <w:szCs w:val="24"/>
              </w:rPr>
              <w:t xml:space="preserve"> Teknik Eğitim Raporu Aslı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15 Dakika</w:t>
            </w:r>
          </w:p>
        </w:tc>
      </w:tr>
      <w:tr w:rsidR="007F0BBA" w:rsidRPr="008625D6" w:rsidTr="0074279F">
        <w:trPr>
          <w:trHeight w:val="242"/>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13</w:t>
            </w:r>
          </w:p>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TRAFİKTEN MEN EDİLEN ARACIN TESLİMİ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-Araç Sahibi veya Vekilin Vekalet</w:t>
            </w:r>
            <w:r w:rsidR="00CD2AC5" w:rsidRPr="00042660">
              <w:rPr>
                <w:rFonts w:ascii="Arial" w:hAnsi="Arial" w:cs="Arial"/>
                <w:color w:val="000000"/>
                <w:sz w:val="24"/>
                <w:szCs w:val="24"/>
              </w:rPr>
              <w:t xml:space="preserve"> i</w:t>
            </w:r>
            <w:r w:rsidRPr="00042660">
              <w:rPr>
                <w:rFonts w:ascii="Arial" w:hAnsi="Arial" w:cs="Arial"/>
                <w:color w:val="000000"/>
                <w:sz w:val="24"/>
                <w:szCs w:val="24"/>
              </w:rPr>
              <w:t>le Şahsen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-Bağlanma Sebebi ile İlgili Eksikliklerin Giderildiğine Dair İlgili Evraklar</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-Nüfus Cüzdanı Aslı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-Bağlanan Aracın Sınıfına Uygun Ehliyeti Olan Sürücü ve Sürücü Belgesi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-Trafikten Men Tutanağı</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25 Dakika</w:t>
            </w:r>
          </w:p>
        </w:tc>
      </w:tr>
      <w:tr w:rsidR="007F0BBA" w:rsidRPr="008625D6" w:rsidTr="0074279F">
        <w:trPr>
          <w:trHeight w:val="467"/>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14</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KAZA RAPORU TASDİKLİ ONAYINI VERME</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-Kaza Yapan Sürücü veya Araç Sahibinin Şahsen başvurusu</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10 Dakika</w:t>
            </w:r>
          </w:p>
        </w:tc>
      </w:tr>
      <w:tr w:rsidR="007F0BBA" w:rsidRPr="008625D6" w:rsidTr="0074279F">
        <w:trPr>
          <w:trHeight w:val="499"/>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15</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PLAKA DEĞİŞİKLİĞİ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-Araç sahibi veya  vekilinin vekaletle başvurusu</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-Zorunlu mali sorumluluk sigortası aslı ve fotokopisi</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-Eski tescil ve trafik belgesi ile plakalar</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-Noter satışı ve Geçici belge</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 Vekaletname ile yapılıyorsa vekaletname aslı ve fotokopisi</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20 Dakika</w:t>
            </w:r>
          </w:p>
        </w:tc>
      </w:tr>
      <w:tr w:rsidR="007F0BBA" w:rsidRPr="008625D6" w:rsidTr="0074279F">
        <w:trPr>
          <w:trHeight w:val="499"/>
        </w:trPr>
        <w:tc>
          <w:tcPr>
            <w:tcW w:w="851"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16</w:t>
            </w:r>
          </w:p>
        </w:tc>
        <w:tc>
          <w:tcPr>
            <w:tcW w:w="2245" w:type="dxa"/>
            <w:gridSpan w:val="3"/>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jc w:val="center"/>
              <w:rPr>
                <w:rFonts w:ascii="Arial" w:hAnsi="Arial" w:cs="Arial"/>
                <w:bCs/>
                <w:color w:val="000000"/>
                <w:sz w:val="24"/>
                <w:szCs w:val="24"/>
              </w:rPr>
            </w:pPr>
            <w:r w:rsidRPr="00042660">
              <w:rPr>
                <w:rFonts w:ascii="Arial" w:hAnsi="Arial" w:cs="Arial"/>
                <w:bCs/>
                <w:color w:val="000000"/>
                <w:sz w:val="24"/>
                <w:szCs w:val="24"/>
              </w:rPr>
              <w:t>REHİN KOYMA İŞLEMLERİ</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-Araç sahibi veya kanuni temsilcisinin müracaatı</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-Rehin işlemlerine esas Kurum Yazısı ve Noter Rehin Yazısı, Kimlik</w:t>
            </w:r>
          </w:p>
        </w:tc>
        <w:tc>
          <w:tcPr>
            <w:tcW w:w="5103" w:type="dxa"/>
            <w:tcBorders>
              <w:top w:val="single" w:sz="4" w:space="0" w:color="auto"/>
              <w:left w:val="single" w:sz="4" w:space="0" w:color="auto"/>
              <w:bottom w:val="single" w:sz="4" w:space="0" w:color="auto"/>
              <w:right w:val="single" w:sz="4" w:space="0" w:color="auto"/>
            </w:tcBorders>
            <w:vAlign w:val="center"/>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r w:rsidRPr="00042660">
              <w:rPr>
                <w:rFonts w:ascii="Arial" w:hAnsi="Arial" w:cs="Arial"/>
                <w:color w:val="000000"/>
                <w:sz w:val="24"/>
                <w:szCs w:val="24"/>
              </w:rPr>
              <w:t>20 Dakika</w:t>
            </w:r>
          </w:p>
        </w:tc>
      </w:tr>
      <w:tr w:rsidR="007F0BBA" w:rsidRPr="008625D6" w:rsidTr="0074279F">
        <w:trPr>
          <w:trHeight w:val="487"/>
        </w:trPr>
        <w:tc>
          <w:tcPr>
            <w:tcW w:w="14317" w:type="dxa"/>
            <w:gridSpan w:val="9"/>
            <w:tcBorders>
              <w:top w:val="single" w:sz="4" w:space="0" w:color="auto"/>
              <w:bottom w:val="single" w:sz="4" w:space="0" w:color="auto"/>
            </w:tcBorders>
          </w:tcPr>
          <w:p w:rsidR="007F0BBA" w:rsidRPr="00042660" w:rsidRDefault="007F0BBA" w:rsidP="007F0BBA">
            <w:pPr>
              <w:autoSpaceDE w:val="0"/>
              <w:autoSpaceDN w:val="0"/>
              <w:adjustRightInd w:val="0"/>
              <w:spacing w:after="0" w:line="240" w:lineRule="auto"/>
              <w:jc w:val="center"/>
              <w:rPr>
                <w:rFonts w:ascii="Arial" w:hAnsi="Arial" w:cs="Arial"/>
                <w:color w:val="000000"/>
                <w:sz w:val="24"/>
                <w:szCs w:val="24"/>
              </w:rPr>
            </w:pP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7F0BBA" w:rsidRPr="00042660" w:rsidRDefault="007F0BBA" w:rsidP="007F0BBA">
            <w:pPr>
              <w:autoSpaceDE w:val="0"/>
              <w:autoSpaceDN w:val="0"/>
              <w:adjustRightInd w:val="0"/>
              <w:spacing w:after="0" w:line="240" w:lineRule="auto"/>
              <w:rPr>
                <w:rFonts w:ascii="Arial" w:hAnsi="Arial" w:cs="Arial"/>
                <w:color w:val="000000"/>
                <w:sz w:val="24"/>
                <w:szCs w:val="24"/>
              </w:rPr>
            </w:pPr>
          </w:p>
        </w:tc>
      </w:tr>
      <w:tr w:rsidR="007F0BBA" w:rsidRPr="008625D6" w:rsidTr="0074279F">
        <w:tblPrEx>
          <w:tblCellMar>
            <w:left w:w="70" w:type="dxa"/>
            <w:right w:w="70" w:type="dxa"/>
          </w:tblCellMar>
          <w:tblLook w:val="04A0"/>
        </w:tblPrEx>
        <w:trPr>
          <w:trHeight w:val="124"/>
        </w:trPr>
        <w:tc>
          <w:tcPr>
            <w:tcW w:w="2466" w:type="dxa"/>
            <w:gridSpan w:val="2"/>
            <w:tcBorders>
              <w:top w:val="single" w:sz="4" w:space="0" w:color="auto"/>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ind w:firstLine="72"/>
              <w:rPr>
                <w:rFonts w:ascii="Arial" w:eastAsia="Times New Roman" w:hAnsi="Arial" w:cs="Arial"/>
                <w:color w:val="000000"/>
                <w:sz w:val="24"/>
                <w:szCs w:val="24"/>
              </w:rPr>
            </w:pPr>
            <w:r w:rsidRPr="00042660">
              <w:rPr>
                <w:rFonts w:ascii="Arial" w:eastAsia="Times New Roman" w:hAnsi="Arial" w:cs="Arial"/>
                <w:color w:val="000000"/>
                <w:sz w:val="24"/>
                <w:szCs w:val="24"/>
              </w:rPr>
              <w:t>İlk Müracaat Yeri</w:t>
            </w:r>
          </w:p>
        </w:tc>
        <w:tc>
          <w:tcPr>
            <w:tcW w:w="361" w:type="dxa"/>
            <w:tcBorders>
              <w:top w:val="single" w:sz="4" w:space="0" w:color="auto"/>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2422" w:type="dxa"/>
            <w:gridSpan w:val="2"/>
            <w:tcBorders>
              <w:top w:val="single" w:sz="4" w:space="0" w:color="auto"/>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İlçe Emniyet Müdürlüğü</w:t>
            </w:r>
          </w:p>
        </w:tc>
        <w:tc>
          <w:tcPr>
            <w:tcW w:w="2532" w:type="dxa"/>
            <w:tcBorders>
              <w:top w:val="single" w:sz="4" w:space="0" w:color="auto"/>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İkinci Müracaat Yeri</w:t>
            </w:r>
          </w:p>
        </w:tc>
        <w:tc>
          <w:tcPr>
            <w:tcW w:w="383" w:type="dxa"/>
            <w:tcBorders>
              <w:top w:val="single" w:sz="4" w:space="0" w:color="auto"/>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6153" w:type="dxa"/>
            <w:gridSpan w:val="2"/>
            <w:tcBorders>
              <w:top w:val="single" w:sz="4" w:space="0" w:color="auto"/>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Pasinler Kaymakamlığı</w:t>
            </w:r>
          </w:p>
        </w:tc>
      </w:tr>
      <w:tr w:rsidR="007F0BBA" w:rsidRPr="008625D6" w:rsidTr="0074279F">
        <w:tblPrEx>
          <w:tblCellMar>
            <w:left w:w="70" w:type="dxa"/>
            <w:right w:w="70" w:type="dxa"/>
          </w:tblCellMar>
          <w:tblLook w:val="04A0"/>
        </w:tblPrEx>
        <w:trPr>
          <w:trHeight w:val="124"/>
        </w:trPr>
        <w:tc>
          <w:tcPr>
            <w:tcW w:w="2466"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İsim</w:t>
            </w:r>
          </w:p>
        </w:tc>
        <w:tc>
          <w:tcPr>
            <w:tcW w:w="361"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2422"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İbrahim COŞKUN</w:t>
            </w:r>
          </w:p>
        </w:tc>
        <w:tc>
          <w:tcPr>
            <w:tcW w:w="2532"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İsim</w:t>
            </w:r>
          </w:p>
        </w:tc>
        <w:tc>
          <w:tcPr>
            <w:tcW w:w="383"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6153"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Harun Ersin POLAT</w:t>
            </w:r>
          </w:p>
        </w:tc>
      </w:tr>
      <w:tr w:rsidR="007F0BBA" w:rsidRPr="008625D6" w:rsidTr="0074279F">
        <w:tblPrEx>
          <w:tblCellMar>
            <w:left w:w="70" w:type="dxa"/>
            <w:right w:w="70" w:type="dxa"/>
          </w:tblCellMar>
          <w:tblLook w:val="04A0"/>
        </w:tblPrEx>
        <w:trPr>
          <w:trHeight w:val="124"/>
        </w:trPr>
        <w:tc>
          <w:tcPr>
            <w:tcW w:w="2466"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Unvan</w:t>
            </w:r>
          </w:p>
        </w:tc>
        <w:tc>
          <w:tcPr>
            <w:tcW w:w="361"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2422"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İlçe Emniyet Müdürü</w:t>
            </w:r>
          </w:p>
        </w:tc>
        <w:tc>
          <w:tcPr>
            <w:tcW w:w="2532"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Unvan</w:t>
            </w:r>
          </w:p>
        </w:tc>
        <w:tc>
          <w:tcPr>
            <w:tcW w:w="383"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6153"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Kaymakam</w:t>
            </w:r>
          </w:p>
        </w:tc>
      </w:tr>
      <w:tr w:rsidR="007F0BBA" w:rsidRPr="008625D6" w:rsidTr="0074279F">
        <w:tblPrEx>
          <w:tblCellMar>
            <w:left w:w="70" w:type="dxa"/>
            <w:right w:w="70" w:type="dxa"/>
          </w:tblCellMar>
          <w:tblLook w:val="04A0"/>
        </w:tblPrEx>
        <w:trPr>
          <w:trHeight w:val="124"/>
        </w:trPr>
        <w:tc>
          <w:tcPr>
            <w:tcW w:w="2466"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Adres</w:t>
            </w:r>
          </w:p>
        </w:tc>
        <w:tc>
          <w:tcPr>
            <w:tcW w:w="361"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2422"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 xml:space="preserve">Pasinler İlçe Emniyet </w:t>
            </w:r>
            <w:proofErr w:type="spellStart"/>
            <w:r w:rsidRPr="00042660">
              <w:rPr>
                <w:rFonts w:ascii="Arial" w:eastAsia="Times New Roman" w:hAnsi="Arial" w:cs="Arial"/>
                <w:color w:val="000000"/>
                <w:sz w:val="24"/>
                <w:szCs w:val="24"/>
              </w:rPr>
              <w:t>Müd</w:t>
            </w:r>
            <w:proofErr w:type="spellEnd"/>
            <w:r w:rsidRPr="00042660">
              <w:rPr>
                <w:rFonts w:ascii="Arial" w:eastAsia="Times New Roman" w:hAnsi="Arial" w:cs="Arial"/>
                <w:color w:val="000000"/>
                <w:sz w:val="24"/>
                <w:szCs w:val="24"/>
              </w:rPr>
              <w:t>.</w:t>
            </w:r>
          </w:p>
        </w:tc>
        <w:tc>
          <w:tcPr>
            <w:tcW w:w="2532"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Adres</w:t>
            </w:r>
          </w:p>
        </w:tc>
        <w:tc>
          <w:tcPr>
            <w:tcW w:w="383"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6153"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Pasinler Hükümet Konağı</w:t>
            </w:r>
          </w:p>
        </w:tc>
      </w:tr>
      <w:tr w:rsidR="007F0BBA" w:rsidRPr="008625D6" w:rsidTr="0074279F">
        <w:tblPrEx>
          <w:tblCellMar>
            <w:left w:w="70" w:type="dxa"/>
            <w:right w:w="70" w:type="dxa"/>
          </w:tblCellMar>
          <w:tblLook w:val="04A0"/>
        </w:tblPrEx>
        <w:trPr>
          <w:trHeight w:val="124"/>
        </w:trPr>
        <w:tc>
          <w:tcPr>
            <w:tcW w:w="2466"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Tel</w:t>
            </w:r>
          </w:p>
        </w:tc>
        <w:tc>
          <w:tcPr>
            <w:tcW w:w="361"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2422"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0442 661 32 18</w:t>
            </w:r>
          </w:p>
        </w:tc>
        <w:tc>
          <w:tcPr>
            <w:tcW w:w="2532"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Tel</w:t>
            </w:r>
          </w:p>
        </w:tc>
        <w:tc>
          <w:tcPr>
            <w:tcW w:w="383" w:type="dxa"/>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6153" w:type="dxa"/>
            <w:gridSpan w:val="2"/>
            <w:tcBorders>
              <w:left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0442 661 35 03</w:t>
            </w:r>
          </w:p>
        </w:tc>
      </w:tr>
      <w:tr w:rsidR="007F0BBA" w:rsidRPr="008625D6" w:rsidTr="0074279F">
        <w:tblPrEx>
          <w:tblCellMar>
            <w:left w:w="70" w:type="dxa"/>
            <w:right w:w="70" w:type="dxa"/>
          </w:tblCellMar>
          <w:tblLook w:val="04A0"/>
        </w:tblPrEx>
        <w:trPr>
          <w:trHeight w:val="124"/>
        </w:trPr>
        <w:tc>
          <w:tcPr>
            <w:tcW w:w="2466" w:type="dxa"/>
            <w:gridSpan w:val="2"/>
            <w:tcBorders>
              <w:left w:val="single" w:sz="4" w:space="0" w:color="auto"/>
              <w:bottom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Faks</w:t>
            </w:r>
          </w:p>
        </w:tc>
        <w:tc>
          <w:tcPr>
            <w:tcW w:w="361" w:type="dxa"/>
            <w:tcBorders>
              <w:left w:val="single" w:sz="4" w:space="0" w:color="auto"/>
              <w:bottom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2422" w:type="dxa"/>
            <w:gridSpan w:val="2"/>
            <w:tcBorders>
              <w:left w:val="single" w:sz="4" w:space="0" w:color="auto"/>
              <w:bottom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0442 661 35 20</w:t>
            </w:r>
          </w:p>
        </w:tc>
        <w:tc>
          <w:tcPr>
            <w:tcW w:w="2532" w:type="dxa"/>
            <w:tcBorders>
              <w:left w:val="single" w:sz="4" w:space="0" w:color="auto"/>
              <w:bottom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Faks</w:t>
            </w:r>
          </w:p>
        </w:tc>
        <w:tc>
          <w:tcPr>
            <w:tcW w:w="383" w:type="dxa"/>
            <w:tcBorders>
              <w:left w:val="single" w:sz="4" w:space="0" w:color="auto"/>
              <w:bottom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6153" w:type="dxa"/>
            <w:gridSpan w:val="2"/>
            <w:tcBorders>
              <w:left w:val="single" w:sz="4" w:space="0" w:color="auto"/>
              <w:bottom w:val="single" w:sz="4" w:space="0" w:color="auto"/>
              <w:right w:val="single" w:sz="4" w:space="0" w:color="auto"/>
            </w:tcBorders>
            <w:shd w:val="clear" w:color="auto" w:fill="auto"/>
            <w:noWrap/>
            <w:vAlign w:val="bottom"/>
            <w:hideMark/>
          </w:tcPr>
          <w:p w:rsidR="007F0BBA" w:rsidRPr="00042660" w:rsidRDefault="007F0BBA" w:rsidP="007F0BBA">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0442 661 38 81</w:t>
            </w:r>
          </w:p>
        </w:tc>
      </w:tr>
    </w:tbl>
    <w:p w:rsidR="00042660" w:rsidRDefault="00042660" w:rsidP="00042660">
      <w:pPr>
        <w:pStyle w:val="AralkYok"/>
        <w:rPr>
          <w:rFonts w:ascii="Arial" w:eastAsia="Times New Roman" w:hAnsi="Arial" w:cs="Arial"/>
          <w:b/>
          <w:sz w:val="28"/>
          <w:szCs w:val="28"/>
        </w:rPr>
      </w:pPr>
    </w:p>
    <w:p w:rsidR="00042660" w:rsidRDefault="00042660" w:rsidP="00042660">
      <w:pPr>
        <w:pStyle w:val="AralkYok"/>
        <w:rPr>
          <w:rFonts w:ascii="Arial" w:eastAsia="Times New Roman" w:hAnsi="Arial" w:cs="Arial"/>
          <w:b/>
          <w:sz w:val="28"/>
          <w:szCs w:val="28"/>
        </w:rPr>
      </w:pPr>
    </w:p>
    <w:p w:rsidR="0074279F" w:rsidRPr="001F21AB" w:rsidRDefault="0074279F" w:rsidP="00271423">
      <w:pPr>
        <w:pStyle w:val="AralkYok"/>
        <w:jc w:val="center"/>
        <w:rPr>
          <w:rFonts w:ascii="Arial Black" w:eastAsia="Times New Roman" w:hAnsi="Arial Black" w:cs="Arial"/>
          <w:b/>
          <w:sz w:val="28"/>
          <w:szCs w:val="28"/>
        </w:rPr>
      </w:pPr>
      <w:r w:rsidRPr="001F21AB">
        <w:rPr>
          <w:rFonts w:ascii="Arial Black" w:eastAsia="Times New Roman" w:hAnsi="Arial Black" w:cs="Arial"/>
          <w:b/>
          <w:sz w:val="28"/>
          <w:szCs w:val="28"/>
        </w:rPr>
        <w:t>PASİNLER İLÇE NÜFUS MÜDÜRLÜĞÜ</w:t>
      </w:r>
    </w:p>
    <w:p w:rsidR="007F0BBA" w:rsidRPr="001F21AB" w:rsidRDefault="0074279F" w:rsidP="00271423">
      <w:pPr>
        <w:pStyle w:val="AralkYok"/>
        <w:jc w:val="center"/>
        <w:rPr>
          <w:rFonts w:ascii="Arial Black" w:eastAsia="Times New Roman" w:hAnsi="Arial Black" w:cs="Arial"/>
          <w:b/>
          <w:sz w:val="28"/>
          <w:szCs w:val="28"/>
        </w:rPr>
      </w:pPr>
      <w:r w:rsidRPr="001F21AB">
        <w:rPr>
          <w:rFonts w:ascii="Arial Black" w:eastAsia="Times New Roman" w:hAnsi="Arial Black" w:cs="Arial"/>
          <w:b/>
          <w:sz w:val="28"/>
          <w:szCs w:val="28"/>
        </w:rPr>
        <w:t>HİZMET STANDARTLARI TABLOSU</w:t>
      </w:r>
    </w:p>
    <w:p w:rsidR="00271423" w:rsidRDefault="00271423" w:rsidP="00271423">
      <w:pPr>
        <w:pStyle w:val="AralkYok"/>
        <w:jc w:val="center"/>
        <w:rPr>
          <w:rFonts w:ascii="Arial" w:eastAsia="Times New Roman" w:hAnsi="Arial" w:cs="Arial"/>
          <w:b/>
          <w:sz w:val="28"/>
          <w:szCs w:val="28"/>
        </w:rPr>
      </w:pPr>
    </w:p>
    <w:tbl>
      <w:tblPr>
        <w:tblStyle w:val="TabloKlavuzu"/>
        <w:tblW w:w="14283" w:type="dxa"/>
        <w:tblLook w:val="04A0"/>
      </w:tblPr>
      <w:tblGrid>
        <w:gridCol w:w="1526"/>
        <w:gridCol w:w="3260"/>
        <w:gridCol w:w="6662"/>
        <w:gridCol w:w="2835"/>
      </w:tblGrid>
      <w:tr w:rsidR="00271423" w:rsidTr="00666144">
        <w:tc>
          <w:tcPr>
            <w:tcW w:w="1526" w:type="dxa"/>
            <w:vAlign w:val="center"/>
          </w:tcPr>
          <w:p w:rsidR="00271423" w:rsidRPr="001F21AB" w:rsidRDefault="00271423"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3260" w:type="dxa"/>
            <w:vAlign w:val="center"/>
          </w:tcPr>
          <w:p w:rsidR="00271423" w:rsidRPr="001F21AB" w:rsidRDefault="00271423"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6662" w:type="dxa"/>
            <w:vAlign w:val="center"/>
          </w:tcPr>
          <w:p w:rsidR="00271423" w:rsidRPr="001F21AB" w:rsidRDefault="00271423"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2835" w:type="dxa"/>
            <w:vAlign w:val="center"/>
          </w:tcPr>
          <w:p w:rsidR="00271423" w:rsidRPr="001F21AB" w:rsidRDefault="00271423"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271423" w:rsidRPr="00042660" w:rsidTr="00666144">
        <w:tc>
          <w:tcPr>
            <w:tcW w:w="1526" w:type="dxa"/>
          </w:tcPr>
          <w:p w:rsidR="00271423" w:rsidRPr="00042660" w:rsidRDefault="00BF16E7" w:rsidP="00271423">
            <w:pPr>
              <w:pStyle w:val="AralkYok"/>
              <w:jc w:val="center"/>
              <w:rPr>
                <w:rFonts w:ascii="Arial" w:eastAsia="Times New Roman" w:hAnsi="Arial" w:cs="Arial"/>
                <w:sz w:val="24"/>
                <w:szCs w:val="24"/>
              </w:rPr>
            </w:pPr>
            <w:r w:rsidRPr="00042660">
              <w:rPr>
                <w:rFonts w:ascii="Arial" w:eastAsia="Times New Roman" w:hAnsi="Arial" w:cs="Arial"/>
                <w:sz w:val="24"/>
                <w:szCs w:val="24"/>
              </w:rPr>
              <w:t>1</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Doğum</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Sözlü beyanda bulunan anne-babaya ait nüfus cüzdanı, sağlık kurumuna ait resmi belge</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2</w:t>
            </w:r>
          </w:p>
        </w:tc>
        <w:tc>
          <w:tcPr>
            <w:tcW w:w="3260" w:type="dxa"/>
            <w:vAlign w:val="bottom"/>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Çok dilli doğum Belcesi</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Almaya yetkili kişinin beyanı ve nüfus cüzdanı</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3</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Evlenme</w:t>
            </w:r>
          </w:p>
        </w:tc>
        <w:tc>
          <w:tcPr>
            <w:tcW w:w="6662" w:type="dxa"/>
            <w:vAlign w:val="bottom"/>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 xml:space="preserve">Belediye Evlendirme Memurluğunca veya </w:t>
            </w:r>
            <w:r w:rsidR="00CD2AC5" w:rsidRPr="00042660">
              <w:rPr>
                <w:rFonts w:ascii="Arial" w:eastAsia="Times New Roman" w:hAnsi="Arial" w:cs="Arial"/>
                <w:bCs/>
                <w:color w:val="000000"/>
                <w:sz w:val="24"/>
                <w:szCs w:val="24"/>
              </w:rPr>
              <w:t xml:space="preserve">Müdürlüğümüzce düzenlenecek </w:t>
            </w:r>
            <w:proofErr w:type="spellStart"/>
            <w:r w:rsidR="00CD2AC5" w:rsidRPr="00042660">
              <w:rPr>
                <w:rFonts w:ascii="Arial" w:eastAsia="Times New Roman" w:hAnsi="Arial" w:cs="Arial"/>
                <w:bCs/>
                <w:color w:val="000000"/>
                <w:sz w:val="24"/>
                <w:szCs w:val="24"/>
              </w:rPr>
              <w:t>Mern</w:t>
            </w:r>
            <w:r w:rsidRPr="00042660">
              <w:rPr>
                <w:rFonts w:ascii="Arial" w:eastAsia="Times New Roman" w:hAnsi="Arial" w:cs="Arial"/>
                <w:bCs/>
                <w:color w:val="000000"/>
                <w:sz w:val="24"/>
                <w:szCs w:val="24"/>
              </w:rPr>
              <w:t>is</w:t>
            </w:r>
            <w:proofErr w:type="spellEnd"/>
            <w:r w:rsidRPr="00042660">
              <w:rPr>
                <w:rFonts w:ascii="Arial" w:eastAsia="Times New Roman" w:hAnsi="Arial" w:cs="Arial"/>
                <w:bCs/>
                <w:color w:val="000000"/>
                <w:sz w:val="24"/>
                <w:szCs w:val="24"/>
              </w:rPr>
              <w:t xml:space="preserve"> Evlenme Bildirimleri için çiftlere ait Fotoğraflı Nüfus Cüzdanları, evlenecek çiftlerden birinin adres bilgisinin İlçemizde bulunduğunu gösteren Evlenme Ehliyet Belgesi, 8’er adet yeni çekilmiş fotoğraf, sağlık kurum ve kuruluşlarından alınacak sağlık raporu. Evlenecek </w:t>
            </w:r>
            <w:r w:rsidRPr="00042660">
              <w:rPr>
                <w:rFonts w:ascii="Arial" w:eastAsia="Times New Roman" w:hAnsi="Arial" w:cs="Arial"/>
                <w:bCs/>
                <w:color w:val="000000"/>
                <w:sz w:val="24"/>
                <w:szCs w:val="24"/>
              </w:rPr>
              <w:lastRenderedPageBreak/>
              <w:t>çiftlerden 17 yaşından gün almış kişiler için anne- baba rızası (İmzası) 16 yaşından gün almışsa mahkeme kararı alınması gerekmektedir.</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lastRenderedPageBreak/>
              <w:t>15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lastRenderedPageBreak/>
              <w:t>4</w:t>
            </w:r>
          </w:p>
        </w:tc>
        <w:tc>
          <w:tcPr>
            <w:tcW w:w="3260" w:type="dxa"/>
            <w:vAlign w:val="bottom"/>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Çok Dilli Evlenme Belgesi</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Almaya yetkili kişinin beyanı ve nüfus cüzdanı</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w:t>
            </w:r>
          </w:p>
        </w:tc>
        <w:tc>
          <w:tcPr>
            <w:tcW w:w="3260" w:type="dxa"/>
            <w:vAlign w:val="bottom"/>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Çok Dilli evlenme Ehliyet Belgesi</w:t>
            </w:r>
          </w:p>
        </w:tc>
        <w:tc>
          <w:tcPr>
            <w:tcW w:w="6662" w:type="dxa"/>
            <w:vAlign w:val="bottom"/>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Almaya yetkili kişinin beyanı ile beyan sahibine ait nüfus cüzdanı, evlenecek çiftlerden yabancı olan kişiye ait kimlik bilgilerini kapsayan nüfus cüzdan suretinin bulunduğu ^dilekçe^</w:t>
            </w:r>
          </w:p>
        </w:tc>
        <w:tc>
          <w:tcPr>
            <w:tcW w:w="2835" w:type="dxa"/>
          </w:tcPr>
          <w:p w:rsidR="00271423" w:rsidRPr="00042660" w:rsidRDefault="00271423" w:rsidP="00BF16E7">
            <w:pPr>
              <w:spacing w:line="200" w:lineRule="exact"/>
              <w:jc w:val="center"/>
              <w:rPr>
                <w:rFonts w:ascii="Arial" w:eastAsia="Times New Roman" w:hAnsi="Arial" w:cs="Arial"/>
                <w:sz w:val="24"/>
                <w:szCs w:val="24"/>
              </w:rPr>
            </w:pPr>
          </w:p>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6</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Evliliği Feshi</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7</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Evliliğin İptali</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8</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Boşanma</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9</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Evlat Edinme</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Tanıma</w:t>
            </w:r>
          </w:p>
        </w:tc>
        <w:tc>
          <w:tcPr>
            <w:tcW w:w="6662" w:type="dxa"/>
            <w:vAlign w:val="bottom"/>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Tanıma Senedi noter veya mahkemece yapılmışsa onaylı iki adet tanıma senedi, tanıma senedi Nüfus Müdürlüğümüzce yapılacaksa ilgili kişinin nüfus cüzdanı ve çocuğa ait resmi kurumlardan alınan doğumu gösteren doğum raporu</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20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11</w:t>
            </w:r>
          </w:p>
        </w:tc>
        <w:tc>
          <w:tcPr>
            <w:tcW w:w="3260"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Ölüm</w:t>
            </w:r>
          </w:p>
        </w:tc>
        <w:tc>
          <w:tcPr>
            <w:tcW w:w="6662" w:type="dxa"/>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 xml:space="preserve">Ölüm olayını bildirmekle yükümlü görevlilerce düzenlenmiş </w:t>
            </w:r>
            <w:proofErr w:type="spellStart"/>
            <w:r w:rsidRPr="00042660">
              <w:rPr>
                <w:rFonts w:ascii="Arial" w:eastAsia="Times New Roman" w:hAnsi="Arial" w:cs="Arial"/>
                <w:bCs/>
                <w:color w:val="000000"/>
                <w:sz w:val="24"/>
                <w:szCs w:val="24"/>
              </w:rPr>
              <w:t>Mernis</w:t>
            </w:r>
            <w:proofErr w:type="spellEnd"/>
            <w:r w:rsidRPr="00042660">
              <w:rPr>
                <w:rFonts w:ascii="Arial" w:eastAsia="Times New Roman" w:hAnsi="Arial" w:cs="Arial"/>
                <w:bCs/>
                <w:color w:val="000000"/>
                <w:sz w:val="24"/>
                <w:szCs w:val="24"/>
              </w:rPr>
              <w:t xml:space="preserve"> ölüm Formu’nun onaylı 2 adet nüshasının Müdürlüğümüze bildirilmesi.</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 Dakika</w:t>
            </w:r>
          </w:p>
        </w:tc>
      </w:tr>
      <w:tr w:rsidR="00271423" w:rsidRPr="00042660" w:rsidTr="00666144">
        <w:tc>
          <w:tcPr>
            <w:tcW w:w="1526"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12</w:t>
            </w:r>
          </w:p>
        </w:tc>
        <w:tc>
          <w:tcPr>
            <w:tcW w:w="3260" w:type="dxa"/>
          </w:tcPr>
          <w:p w:rsidR="00271423" w:rsidRPr="00042660" w:rsidRDefault="00271423"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İdarece Kayıt Düzeltme</w:t>
            </w:r>
          </w:p>
        </w:tc>
        <w:tc>
          <w:tcPr>
            <w:tcW w:w="6662" w:type="dxa"/>
            <w:vAlign w:val="center"/>
          </w:tcPr>
          <w:p w:rsidR="00271423" w:rsidRPr="00042660" w:rsidRDefault="00271423"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Dayanak belgesi varsa kontrolü sonucunda</w:t>
            </w:r>
          </w:p>
        </w:tc>
        <w:tc>
          <w:tcPr>
            <w:tcW w:w="2835" w:type="dxa"/>
            <w:vAlign w:val="center"/>
          </w:tcPr>
          <w:p w:rsidR="00271423" w:rsidRPr="00042660" w:rsidRDefault="00271423"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13</w:t>
            </w:r>
          </w:p>
        </w:tc>
        <w:tc>
          <w:tcPr>
            <w:tcW w:w="3260" w:type="dxa"/>
            <w:vAlign w:val="center"/>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Vatandaşlık İşi. (Alınma- Çıkma)</w:t>
            </w:r>
          </w:p>
        </w:tc>
        <w:tc>
          <w:tcPr>
            <w:tcW w:w="6662" w:type="dxa"/>
            <w:vAlign w:val="center"/>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İlgili işlemleri için başvurular İl Nüfus Müdürlükleri ile Genel Müdürlüğe yapılmaktadır. İlgili kurumlardan gelen belge ve bilgilerin işlenmesi</w:t>
            </w:r>
          </w:p>
        </w:tc>
        <w:tc>
          <w:tcPr>
            <w:tcW w:w="2835" w:type="dxa"/>
            <w:vAlign w:val="center"/>
          </w:tcPr>
          <w:p w:rsidR="00BF16E7" w:rsidRPr="00042660" w:rsidRDefault="00BF16E7" w:rsidP="00BF16E7">
            <w:pPr>
              <w:spacing w:line="26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14</w:t>
            </w:r>
          </w:p>
        </w:tc>
        <w:tc>
          <w:tcPr>
            <w:tcW w:w="3260" w:type="dxa"/>
            <w:vAlign w:val="center"/>
          </w:tcPr>
          <w:p w:rsidR="00BF16E7" w:rsidRPr="00042660" w:rsidRDefault="00BF16E7" w:rsidP="00BF16E7">
            <w:pPr>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Çifte Uyrukluluk</w:t>
            </w:r>
          </w:p>
        </w:tc>
        <w:tc>
          <w:tcPr>
            <w:tcW w:w="6662" w:type="dxa"/>
            <w:vAlign w:val="center"/>
          </w:tcPr>
          <w:p w:rsidR="00BF16E7" w:rsidRPr="00042660" w:rsidRDefault="00BF16E7" w:rsidP="00BF16E7">
            <w:pPr>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İlgili kurumlarca  gönderilen belgelerin işlenmesi.</w:t>
            </w:r>
          </w:p>
        </w:tc>
        <w:tc>
          <w:tcPr>
            <w:tcW w:w="2835" w:type="dxa"/>
            <w:vAlign w:val="center"/>
          </w:tcPr>
          <w:p w:rsidR="00BF16E7" w:rsidRPr="00042660" w:rsidRDefault="00BF16E7" w:rsidP="00BF16E7">
            <w:pPr>
              <w:spacing w:line="26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10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w:t>
            </w:r>
          </w:p>
        </w:tc>
        <w:tc>
          <w:tcPr>
            <w:tcW w:w="3260"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Kayıt Düzeltme</w:t>
            </w:r>
          </w:p>
        </w:tc>
        <w:tc>
          <w:tcPr>
            <w:tcW w:w="6662"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16</w:t>
            </w:r>
          </w:p>
        </w:tc>
        <w:tc>
          <w:tcPr>
            <w:tcW w:w="3260"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Kayıt Silme</w:t>
            </w:r>
          </w:p>
        </w:tc>
        <w:tc>
          <w:tcPr>
            <w:tcW w:w="6662"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 veya yetkili idarenin vermiş olduğu kararı gösteren belgeler.</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17</w:t>
            </w:r>
          </w:p>
        </w:tc>
        <w:tc>
          <w:tcPr>
            <w:tcW w:w="3260"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Kayıt Taşıma (Nakil)</w:t>
            </w:r>
          </w:p>
        </w:tc>
        <w:tc>
          <w:tcPr>
            <w:tcW w:w="6662"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5490 Kanununa göre kayıt taşıma (yer değiştirme)</w:t>
            </w:r>
          </w:p>
        </w:tc>
        <w:tc>
          <w:tcPr>
            <w:tcW w:w="2835" w:type="dxa"/>
            <w:vAlign w:val="center"/>
          </w:tcPr>
          <w:p w:rsidR="00BF16E7" w:rsidRPr="00042660" w:rsidRDefault="00BF16E7" w:rsidP="00BF16E7">
            <w:pPr>
              <w:spacing w:line="100" w:lineRule="exact"/>
              <w:jc w:val="center"/>
              <w:rPr>
                <w:rFonts w:ascii="Arial" w:eastAsia="Times New Roman" w:hAnsi="Arial" w:cs="Arial"/>
                <w:sz w:val="24"/>
                <w:szCs w:val="24"/>
              </w:rPr>
            </w:pPr>
            <w:r w:rsidRPr="00042660">
              <w:rPr>
                <w:rFonts w:ascii="Arial" w:eastAsia="Times New Roman" w:hAnsi="Arial" w:cs="Arial"/>
                <w:color w:val="000000"/>
                <w:spacing w:val="30"/>
                <w:w w:val="60"/>
                <w:sz w:val="24"/>
                <w:szCs w:val="24"/>
              </w:rPr>
              <w:t>—</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lastRenderedPageBreak/>
              <w:t>18</w:t>
            </w:r>
          </w:p>
        </w:tc>
        <w:tc>
          <w:tcPr>
            <w:tcW w:w="3260"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Mükerrer Kayıt Silme</w:t>
            </w:r>
          </w:p>
        </w:tc>
        <w:tc>
          <w:tcPr>
            <w:tcW w:w="6662"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 veya yetkili idarenin vermiş olduğu kararı gösteren belgeler.</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19</w:t>
            </w:r>
          </w:p>
        </w:tc>
        <w:tc>
          <w:tcPr>
            <w:tcW w:w="3260"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Nesep Düzeltmesi</w:t>
            </w:r>
          </w:p>
        </w:tc>
        <w:tc>
          <w:tcPr>
            <w:tcW w:w="6662"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20</w:t>
            </w:r>
          </w:p>
        </w:tc>
        <w:tc>
          <w:tcPr>
            <w:tcW w:w="3260"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Gaiplik</w:t>
            </w:r>
          </w:p>
        </w:tc>
        <w:tc>
          <w:tcPr>
            <w:tcW w:w="6662"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Yetkili mahkemelerce verilmiş ve kesinleşmiş 2 nüsha mahkeme kararı.</w:t>
            </w:r>
          </w:p>
        </w:tc>
        <w:tc>
          <w:tcPr>
            <w:tcW w:w="2835" w:type="dxa"/>
            <w:vAlign w:val="center"/>
          </w:tcPr>
          <w:p w:rsidR="00BF16E7" w:rsidRPr="00042660" w:rsidRDefault="00BF16E7" w:rsidP="00BF16E7">
            <w:pPr>
              <w:spacing w:line="28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15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21</w:t>
            </w:r>
          </w:p>
        </w:tc>
        <w:tc>
          <w:tcPr>
            <w:tcW w:w="3260"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Vasiyet</w:t>
            </w:r>
          </w:p>
        </w:tc>
        <w:tc>
          <w:tcPr>
            <w:tcW w:w="6662"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Noterlerce düzenlenmiş vasiyeti gösteren bildirim yazısı.</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22</w:t>
            </w:r>
          </w:p>
        </w:tc>
        <w:tc>
          <w:tcPr>
            <w:tcW w:w="3260"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Veraset</w:t>
            </w:r>
          </w:p>
        </w:tc>
        <w:tc>
          <w:tcPr>
            <w:tcW w:w="6662"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Almaya yetkili kişinin beyanı varsa veraset ilamı dava dilekçesi.</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23</w:t>
            </w:r>
          </w:p>
        </w:tc>
        <w:tc>
          <w:tcPr>
            <w:tcW w:w="3260" w:type="dxa"/>
            <w:vAlign w:val="center"/>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Nüfus Cüzdanı Değiştirme</w:t>
            </w:r>
          </w:p>
        </w:tc>
        <w:tc>
          <w:tcPr>
            <w:tcW w:w="6662"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18 yaşından gün alanlar resmi olarak reşit oldukları için nüfus cüzdanlarını resmi vekalet yoksa sadece kendileri alabilir. 18 yaşından gün almış fotoğrafı Nüfus müdürlüklerince yapıştırılmış ve mühürlenmişse eski nüfus cüzdanları ile başvurmak, 18 yaşından gün almış eski cüzdanında fotoğraf yok ise veya eski nüfus cüzdanı kayıp ise adresinin bağlı bulunduğu mahalle muhtarlığından alacağı Nüfus Cüzdan Talep Belgesi ile başvurmak.</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24</w:t>
            </w:r>
          </w:p>
        </w:tc>
        <w:tc>
          <w:tcPr>
            <w:tcW w:w="3260"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Uluslar arası Aile Cüzdanı</w:t>
            </w:r>
          </w:p>
        </w:tc>
        <w:tc>
          <w:tcPr>
            <w:tcW w:w="6662"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Evli çiftlere ait 2’şer adet yeni çekilmiş fotoğrafla bağlı olduğu muhtarlıktan düzenleteceği Uluslar arası Aile Cüzdanı Talep Belgesi veya Nüfus Müdürlüğüne beyanda bulunması.</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10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25</w:t>
            </w:r>
          </w:p>
        </w:tc>
        <w:tc>
          <w:tcPr>
            <w:tcW w:w="3260"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Adres Bildirimi</w:t>
            </w:r>
          </w:p>
        </w:tc>
        <w:tc>
          <w:tcPr>
            <w:tcW w:w="6662" w:type="dxa"/>
            <w:vAlign w:val="bottom"/>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Beyan edilen adrese ait su, elektrik, telefon, doğal gaz sözleşmesi veya faturası, ilgili eve kira kontratı veya tapu kaydı. Ayrıca sözlü beyanlarda kişilerin beyan ettikleri hane Adres Kayıt Sistemi’nde boş işe kişi beyana göre de adrese tescil edilebilir.</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r w:rsidR="00BF16E7" w:rsidRPr="00042660" w:rsidTr="00666144">
        <w:tc>
          <w:tcPr>
            <w:tcW w:w="1526" w:type="dxa"/>
            <w:vAlign w:val="center"/>
          </w:tcPr>
          <w:p w:rsidR="00BF16E7" w:rsidRPr="00042660" w:rsidRDefault="00BF16E7" w:rsidP="00BF16E7">
            <w:pPr>
              <w:spacing w:line="220" w:lineRule="exact"/>
              <w:jc w:val="center"/>
              <w:rPr>
                <w:rFonts w:ascii="Arial" w:eastAsia="Times New Roman" w:hAnsi="Arial" w:cs="Arial"/>
                <w:bCs/>
                <w:color w:val="000000"/>
                <w:sz w:val="24"/>
                <w:szCs w:val="24"/>
              </w:rPr>
            </w:pPr>
            <w:r w:rsidRPr="00042660">
              <w:rPr>
                <w:rFonts w:ascii="Arial" w:eastAsia="Times New Roman" w:hAnsi="Arial" w:cs="Arial"/>
                <w:bCs/>
                <w:color w:val="000000"/>
                <w:sz w:val="24"/>
                <w:szCs w:val="24"/>
              </w:rPr>
              <w:t>26</w:t>
            </w:r>
          </w:p>
        </w:tc>
        <w:tc>
          <w:tcPr>
            <w:tcW w:w="3260" w:type="dxa"/>
            <w:vAlign w:val="center"/>
          </w:tcPr>
          <w:p w:rsidR="00BF16E7" w:rsidRPr="00042660" w:rsidRDefault="00BF16E7" w:rsidP="00BF16E7">
            <w:pPr>
              <w:jc w:val="center"/>
              <w:rPr>
                <w:rFonts w:ascii="Arial" w:eastAsia="Times New Roman" w:hAnsi="Arial" w:cs="Arial"/>
                <w:sz w:val="24"/>
                <w:szCs w:val="24"/>
              </w:rPr>
            </w:pPr>
            <w:r w:rsidRPr="00042660">
              <w:rPr>
                <w:rFonts w:ascii="Arial" w:eastAsia="Times New Roman" w:hAnsi="Arial" w:cs="Arial"/>
                <w:bCs/>
                <w:color w:val="000000"/>
                <w:sz w:val="24"/>
                <w:szCs w:val="24"/>
              </w:rPr>
              <w:t>Yerleşim Yeri Belgesi (İkametgah)</w:t>
            </w:r>
          </w:p>
        </w:tc>
        <w:tc>
          <w:tcPr>
            <w:tcW w:w="6662" w:type="dxa"/>
            <w:vAlign w:val="center"/>
          </w:tcPr>
          <w:p w:rsidR="00BF16E7" w:rsidRPr="00042660" w:rsidRDefault="00BF16E7" w:rsidP="00BF16E7">
            <w:pPr>
              <w:spacing w:line="22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Almaya yetkili kişilerin nüfus cüzdanı veya resmi yazı ile başvurmaları halinde.</w:t>
            </w:r>
          </w:p>
        </w:tc>
        <w:tc>
          <w:tcPr>
            <w:tcW w:w="2835" w:type="dxa"/>
            <w:vAlign w:val="center"/>
          </w:tcPr>
          <w:p w:rsidR="00BF16E7" w:rsidRPr="00042660" w:rsidRDefault="00BF16E7" w:rsidP="00BF16E7">
            <w:pPr>
              <w:spacing w:line="280" w:lineRule="exact"/>
              <w:jc w:val="center"/>
              <w:rPr>
                <w:rFonts w:ascii="Arial" w:eastAsia="Times New Roman" w:hAnsi="Arial" w:cs="Arial"/>
                <w:sz w:val="24"/>
                <w:szCs w:val="24"/>
              </w:rPr>
            </w:pPr>
            <w:r w:rsidRPr="00042660">
              <w:rPr>
                <w:rFonts w:ascii="Arial" w:eastAsia="Times New Roman" w:hAnsi="Arial" w:cs="Arial"/>
                <w:bCs/>
                <w:color w:val="000000"/>
                <w:sz w:val="24"/>
                <w:szCs w:val="24"/>
              </w:rPr>
              <w:t>5 Dakika</w:t>
            </w:r>
          </w:p>
        </w:tc>
      </w:tr>
    </w:tbl>
    <w:p w:rsidR="00271423" w:rsidRPr="00042660" w:rsidRDefault="00271423" w:rsidP="00271423">
      <w:pPr>
        <w:pStyle w:val="AralkYok"/>
        <w:jc w:val="center"/>
        <w:rPr>
          <w:rFonts w:ascii="Arial" w:eastAsia="Times New Roman" w:hAnsi="Arial" w:cs="Arial"/>
          <w:sz w:val="24"/>
          <w:szCs w:val="24"/>
        </w:rPr>
      </w:pPr>
    </w:p>
    <w:p w:rsidR="00271423" w:rsidRPr="00042660" w:rsidRDefault="00271423" w:rsidP="00271423">
      <w:pPr>
        <w:spacing w:after="0" w:line="240" w:lineRule="auto"/>
        <w:jc w:val="center"/>
        <w:rPr>
          <w:rFonts w:ascii="Arial" w:hAnsi="Arial" w:cs="Arial"/>
          <w:sz w:val="24"/>
          <w:szCs w:val="24"/>
        </w:rPr>
      </w:pPr>
    </w:p>
    <w:p w:rsidR="00666144" w:rsidRPr="00042660" w:rsidRDefault="00666144" w:rsidP="00666144">
      <w:pPr>
        <w:autoSpaceDE w:val="0"/>
        <w:autoSpaceDN w:val="0"/>
        <w:adjustRightInd w:val="0"/>
        <w:spacing w:after="0" w:line="240" w:lineRule="auto"/>
        <w:rPr>
          <w:rFonts w:ascii="Arial" w:hAnsi="Arial" w:cs="Arial"/>
          <w:color w:val="000000"/>
          <w:sz w:val="24"/>
          <w:szCs w:val="24"/>
        </w:rPr>
      </w:pPr>
      <w:r w:rsidRPr="00042660">
        <w:rPr>
          <w:rFonts w:ascii="Arial" w:hAnsi="Arial" w:cs="Arial"/>
          <w:color w:val="000000"/>
          <w:sz w:val="24"/>
          <w:szCs w:val="24"/>
        </w:rPr>
        <w:lastRenderedPageBreak/>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271423" w:rsidRPr="00042660" w:rsidRDefault="00271423" w:rsidP="00666144">
      <w:pPr>
        <w:spacing w:after="0" w:line="240" w:lineRule="auto"/>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666144" w:rsidRPr="00042660" w:rsidTr="00666144">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ind w:firstLine="72"/>
              <w:rPr>
                <w:rFonts w:ascii="Arial" w:eastAsia="Times New Roman" w:hAnsi="Arial" w:cs="Arial"/>
                <w:color w:val="000000"/>
                <w:sz w:val="24"/>
                <w:szCs w:val="24"/>
              </w:rPr>
            </w:pPr>
            <w:r w:rsidRPr="00042660">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İlçe Nüfus Müdürlüğü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Pasinler Kaymakamlığı</w:t>
            </w:r>
          </w:p>
        </w:tc>
      </w:tr>
      <w:tr w:rsidR="00666144" w:rsidRPr="00042660" w:rsidTr="00666144">
        <w:trPr>
          <w:trHeight w:val="124"/>
        </w:trPr>
        <w:tc>
          <w:tcPr>
            <w:tcW w:w="3301"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Ali KARAKAŞ</w:t>
            </w:r>
          </w:p>
        </w:tc>
        <w:tc>
          <w:tcPr>
            <w:tcW w:w="24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Harun Ersin POLAT</w:t>
            </w:r>
          </w:p>
        </w:tc>
      </w:tr>
      <w:tr w:rsidR="00666144" w:rsidRPr="00042660" w:rsidTr="00666144">
        <w:trPr>
          <w:trHeight w:val="124"/>
        </w:trPr>
        <w:tc>
          <w:tcPr>
            <w:tcW w:w="3301"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İlçe Nüfus Müdürü</w:t>
            </w:r>
          </w:p>
        </w:tc>
        <w:tc>
          <w:tcPr>
            <w:tcW w:w="24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Kaymakam</w:t>
            </w:r>
          </w:p>
        </w:tc>
      </w:tr>
      <w:tr w:rsidR="00666144" w:rsidRPr="00042660" w:rsidTr="00666144">
        <w:trPr>
          <w:trHeight w:val="124"/>
        </w:trPr>
        <w:tc>
          <w:tcPr>
            <w:tcW w:w="3301"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İlçe Nüfus Müdürlüğü</w:t>
            </w:r>
          </w:p>
        </w:tc>
        <w:tc>
          <w:tcPr>
            <w:tcW w:w="24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Pasinler Hükümet Konağı</w:t>
            </w:r>
          </w:p>
        </w:tc>
      </w:tr>
      <w:tr w:rsidR="00666144" w:rsidRPr="00042660" w:rsidTr="00666144">
        <w:trPr>
          <w:trHeight w:val="124"/>
        </w:trPr>
        <w:tc>
          <w:tcPr>
            <w:tcW w:w="3301"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0442 661 39 81</w:t>
            </w:r>
          </w:p>
        </w:tc>
        <w:tc>
          <w:tcPr>
            <w:tcW w:w="24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0442 661 35 03</w:t>
            </w:r>
          </w:p>
        </w:tc>
      </w:tr>
      <w:tr w:rsidR="00666144" w:rsidRPr="00042660" w:rsidTr="00666144">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0442 661 31 08</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666144" w:rsidRPr="00042660" w:rsidRDefault="00666144" w:rsidP="0064568F">
            <w:pPr>
              <w:spacing w:after="0" w:line="240" w:lineRule="auto"/>
              <w:rPr>
                <w:rFonts w:ascii="Arial" w:eastAsia="Times New Roman" w:hAnsi="Arial" w:cs="Arial"/>
                <w:color w:val="000000"/>
                <w:sz w:val="24"/>
                <w:szCs w:val="24"/>
              </w:rPr>
            </w:pPr>
            <w:r w:rsidRPr="00042660">
              <w:rPr>
                <w:rFonts w:ascii="Arial" w:eastAsia="Times New Roman" w:hAnsi="Arial" w:cs="Arial"/>
                <w:color w:val="000000"/>
                <w:sz w:val="24"/>
                <w:szCs w:val="24"/>
              </w:rPr>
              <w:t>0442 661 38 81</w:t>
            </w:r>
          </w:p>
        </w:tc>
      </w:tr>
    </w:tbl>
    <w:p w:rsidR="00271423" w:rsidRDefault="00271423" w:rsidP="00042660">
      <w:pPr>
        <w:spacing w:after="0" w:line="240" w:lineRule="auto"/>
        <w:rPr>
          <w:b/>
        </w:rPr>
      </w:pPr>
    </w:p>
    <w:p w:rsidR="00042660" w:rsidRPr="00042660" w:rsidRDefault="00042660" w:rsidP="00042660">
      <w:pPr>
        <w:spacing w:after="0" w:line="240" w:lineRule="auto"/>
        <w:rPr>
          <w:rFonts w:ascii="Arial" w:hAnsi="Arial" w:cs="Arial"/>
          <w:b/>
          <w:sz w:val="28"/>
          <w:szCs w:val="28"/>
        </w:rPr>
      </w:pPr>
    </w:p>
    <w:p w:rsidR="00271423" w:rsidRPr="001F21AB" w:rsidRDefault="00CD2AC5" w:rsidP="00271423">
      <w:pPr>
        <w:spacing w:after="0" w:line="240" w:lineRule="auto"/>
        <w:jc w:val="center"/>
        <w:rPr>
          <w:rFonts w:ascii="Arial Black" w:hAnsi="Arial Black" w:cs="Arial"/>
          <w:b/>
          <w:sz w:val="28"/>
          <w:szCs w:val="28"/>
        </w:rPr>
      </w:pPr>
      <w:r w:rsidRPr="001F21AB">
        <w:rPr>
          <w:rFonts w:ascii="Arial Black" w:hAnsi="Arial Black" w:cs="Arial"/>
          <w:b/>
          <w:sz w:val="28"/>
          <w:szCs w:val="28"/>
        </w:rPr>
        <w:t xml:space="preserve">PASİNLER </w:t>
      </w:r>
      <w:r w:rsidR="00666144" w:rsidRPr="001F21AB">
        <w:rPr>
          <w:rFonts w:ascii="Arial Black" w:hAnsi="Arial Black" w:cs="Arial"/>
          <w:b/>
          <w:sz w:val="28"/>
          <w:szCs w:val="28"/>
        </w:rPr>
        <w:t>İLÇE MİLLİ EĞİTİM MÜDÜRLÜĞÜ</w:t>
      </w:r>
    </w:p>
    <w:p w:rsidR="00666144" w:rsidRPr="001F21AB" w:rsidRDefault="00666144" w:rsidP="00271423">
      <w:pPr>
        <w:spacing w:after="0" w:line="240" w:lineRule="auto"/>
        <w:jc w:val="center"/>
        <w:rPr>
          <w:rFonts w:ascii="Arial Black" w:hAnsi="Arial Black" w:cs="Arial"/>
          <w:b/>
          <w:sz w:val="28"/>
          <w:szCs w:val="28"/>
        </w:rPr>
      </w:pPr>
      <w:r w:rsidRPr="001F21AB">
        <w:rPr>
          <w:rFonts w:ascii="Arial Black" w:hAnsi="Arial Black" w:cs="Arial"/>
          <w:b/>
          <w:sz w:val="28"/>
          <w:szCs w:val="28"/>
        </w:rPr>
        <w:t>KAMU HİZMET STANDARTLARI TABLOSU</w:t>
      </w:r>
    </w:p>
    <w:p w:rsidR="00CD2AC5" w:rsidRDefault="00CD2AC5" w:rsidP="00271423">
      <w:pPr>
        <w:spacing w:after="0" w:line="240" w:lineRule="auto"/>
        <w:jc w:val="center"/>
        <w:rPr>
          <w:rFonts w:ascii="Arial" w:hAnsi="Arial" w:cs="Arial"/>
          <w:b/>
          <w:sz w:val="28"/>
          <w:szCs w:val="28"/>
        </w:rPr>
      </w:pPr>
    </w:p>
    <w:tbl>
      <w:tblPr>
        <w:tblStyle w:val="TabloKlavuzu"/>
        <w:tblW w:w="0" w:type="auto"/>
        <w:tblLook w:val="04A0"/>
      </w:tblPr>
      <w:tblGrid>
        <w:gridCol w:w="1668"/>
        <w:gridCol w:w="4536"/>
        <w:gridCol w:w="5386"/>
        <w:gridCol w:w="2554"/>
      </w:tblGrid>
      <w:tr w:rsidR="00CD2AC5" w:rsidTr="00B23C75">
        <w:tc>
          <w:tcPr>
            <w:tcW w:w="1668" w:type="dxa"/>
            <w:vAlign w:val="center"/>
          </w:tcPr>
          <w:p w:rsidR="00CD2AC5" w:rsidRPr="001F21AB" w:rsidRDefault="00CD2AC5"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4536" w:type="dxa"/>
            <w:vAlign w:val="center"/>
          </w:tcPr>
          <w:p w:rsidR="00CD2AC5" w:rsidRPr="001F21AB" w:rsidRDefault="00CD2AC5"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5386" w:type="dxa"/>
            <w:vAlign w:val="center"/>
          </w:tcPr>
          <w:p w:rsidR="00CD2AC5" w:rsidRPr="001F21AB" w:rsidRDefault="00CD2AC5"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2554" w:type="dxa"/>
            <w:vAlign w:val="center"/>
          </w:tcPr>
          <w:p w:rsidR="00CD2AC5" w:rsidRPr="001F21AB" w:rsidRDefault="00CD2AC5" w:rsidP="00645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CD2AC5" w:rsidRPr="00B864DC" w:rsidTr="00B864DC">
        <w:tc>
          <w:tcPr>
            <w:tcW w:w="1668" w:type="dxa"/>
            <w:vAlign w:val="center"/>
          </w:tcPr>
          <w:p w:rsidR="00CD2AC5" w:rsidRPr="00B864DC" w:rsidRDefault="00CD2AC5" w:rsidP="00CD2AC5">
            <w:pPr>
              <w:jc w:val="center"/>
              <w:rPr>
                <w:rFonts w:ascii="Arial" w:hAnsi="Arial" w:cs="Arial"/>
                <w:sz w:val="24"/>
                <w:szCs w:val="24"/>
              </w:rPr>
            </w:pPr>
            <w:r w:rsidRPr="00B864DC">
              <w:rPr>
                <w:rFonts w:ascii="Arial" w:hAnsi="Arial" w:cs="Arial"/>
                <w:sz w:val="24"/>
                <w:szCs w:val="24"/>
              </w:rPr>
              <w:t>1</w:t>
            </w:r>
          </w:p>
        </w:tc>
        <w:tc>
          <w:tcPr>
            <w:tcW w:w="4536" w:type="dxa"/>
            <w:vAlign w:val="center"/>
          </w:tcPr>
          <w:p w:rsidR="00CD2AC5" w:rsidRPr="00B864DC" w:rsidRDefault="00CD2AC5" w:rsidP="00B864DC">
            <w:pPr>
              <w:rPr>
                <w:rFonts w:ascii="Arial" w:eastAsia="Times New Roman" w:hAnsi="Arial" w:cs="Arial"/>
                <w:sz w:val="24"/>
                <w:szCs w:val="24"/>
              </w:rPr>
            </w:pPr>
            <w:r w:rsidRPr="00B864DC">
              <w:rPr>
                <w:rFonts w:ascii="Arial" w:eastAsia="Times New Roman" w:hAnsi="Arial" w:cs="Arial"/>
                <w:color w:val="000000"/>
                <w:sz w:val="24"/>
                <w:szCs w:val="24"/>
              </w:rPr>
              <w:t>İlçemizdeki Okullarda Sinema ve Animasyon Filmlerin Sunulmasıyla İlgili İzin Başvuruların Alınması</w:t>
            </w:r>
          </w:p>
        </w:tc>
        <w:tc>
          <w:tcPr>
            <w:tcW w:w="5386" w:type="dxa"/>
            <w:vAlign w:val="center"/>
          </w:tcPr>
          <w:p w:rsidR="00CD2AC5" w:rsidRPr="00B864DC" w:rsidRDefault="00042660"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CD2AC5" w:rsidRPr="00B864DC">
              <w:rPr>
                <w:rFonts w:ascii="Arial" w:eastAsia="Times New Roman" w:hAnsi="Arial" w:cs="Arial"/>
                <w:color w:val="000000"/>
                <w:sz w:val="24"/>
                <w:szCs w:val="24"/>
              </w:rPr>
              <w:t>İlçe Milli Eğitim Müdürlüğüne hitaben s</w:t>
            </w:r>
            <w:r w:rsidR="001F21AB" w:rsidRPr="00B864DC">
              <w:rPr>
                <w:rFonts w:ascii="Arial" w:eastAsia="Times New Roman" w:hAnsi="Arial" w:cs="Arial"/>
                <w:color w:val="000000"/>
                <w:sz w:val="24"/>
                <w:szCs w:val="24"/>
              </w:rPr>
              <w:t>inema ve animasyon filmlerin sun</w:t>
            </w:r>
            <w:r w:rsidR="00CD2AC5" w:rsidRPr="00B864DC">
              <w:rPr>
                <w:rFonts w:ascii="Arial" w:eastAsia="Times New Roman" w:hAnsi="Arial" w:cs="Arial"/>
                <w:color w:val="000000"/>
                <w:sz w:val="24"/>
                <w:szCs w:val="24"/>
              </w:rPr>
              <w:t>um izni için dilekçe (Oyunun oynanacağı okul türünü belirten, adres ve telefon bilgilerini içeren)</w:t>
            </w:r>
          </w:p>
          <w:p w:rsidR="00CD2AC5" w:rsidRPr="00B864DC" w:rsidRDefault="00042660"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CD2AC5" w:rsidRPr="00B864DC">
              <w:rPr>
                <w:rFonts w:ascii="Arial" w:eastAsia="Times New Roman" w:hAnsi="Arial" w:cs="Arial"/>
                <w:color w:val="000000"/>
                <w:sz w:val="24"/>
                <w:szCs w:val="24"/>
              </w:rPr>
              <w:t>Sinema filmleri ile animasyon filmler için yapımcı firma ile gösterimi yapacak firma arasındaki sözleşmenin bir örneği</w:t>
            </w:r>
          </w:p>
          <w:p w:rsidR="00CD2AC5" w:rsidRPr="00B864DC" w:rsidRDefault="00042660"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CD2AC5" w:rsidRPr="00B864DC">
              <w:rPr>
                <w:rFonts w:ascii="Arial" w:eastAsia="Times New Roman" w:hAnsi="Arial" w:cs="Arial"/>
                <w:color w:val="000000"/>
                <w:sz w:val="24"/>
                <w:szCs w:val="24"/>
              </w:rPr>
              <w:t>Sinema ve animasyon filmlerini sunacak kişi veya grubun vergi mükellefi olduğuna dair belge (Vergi levhası fotokopisi)</w:t>
            </w:r>
          </w:p>
          <w:p w:rsidR="00CD2AC5" w:rsidRPr="00B864DC" w:rsidRDefault="00042660"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4-</w:t>
            </w:r>
            <w:r w:rsidR="00CD2AC5" w:rsidRPr="00B864DC">
              <w:rPr>
                <w:rFonts w:ascii="Arial" w:eastAsia="Times New Roman" w:hAnsi="Arial" w:cs="Arial"/>
                <w:color w:val="000000"/>
                <w:sz w:val="24"/>
                <w:szCs w:val="24"/>
              </w:rPr>
              <w:t>Sunum yapacak görevlinin adli sicil beyanı</w:t>
            </w:r>
          </w:p>
          <w:p w:rsidR="00CD2AC5" w:rsidRPr="00B864DC" w:rsidRDefault="00042660"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5-</w:t>
            </w:r>
            <w:r w:rsidR="00CD2AC5" w:rsidRPr="00B864DC">
              <w:rPr>
                <w:rFonts w:ascii="Arial" w:eastAsia="Times New Roman" w:hAnsi="Arial" w:cs="Arial"/>
                <w:color w:val="000000"/>
                <w:sz w:val="24"/>
                <w:szCs w:val="24"/>
              </w:rPr>
              <w:t>Sunumu yapılacak sinema ve animasyon filmlerin elektronik ortamda kayıtlı bir örneği (CD/DVD)</w:t>
            </w:r>
          </w:p>
        </w:tc>
        <w:tc>
          <w:tcPr>
            <w:tcW w:w="2554" w:type="dxa"/>
            <w:vAlign w:val="center"/>
          </w:tcPr>
          <w:p w:rsidR="00CD2AC5" w:rsidRPr="00B864DC" w:rsidRDefault="00042660" w:rsidP="00CD2AC5">
            <w:pPr>
              <w:jc w:val="center"/>
              <w:rPr>
                <w:rFonts w:ascii="Arial" w:hAnsi="Arial" w:cs="Arial"/>
                <w:sz w:val="24"/>
                <w:szCs w:val="24"/>
              </w:rPr>
            </w:pPr>
            <w:r w:rsidRPr="00B864DC">
              <w:rPr>
                <w:rFonts w:ascii="Arial" w:hAnsi="Arial" w:cs="Arial"/>
                <w:sz w:val="24"/>
                <w:szCs w:val="24"/>
              </w:rPr>
              <w:t>1 İş Günü</w:t>
            </w:r>
          </w:p>
        </w:tc>
      </w:tr>
      <w:tr w:rsidR="00CD2AC5" w:rsidRPr="00B864DC" w:rsidTr="00B864DC">
        <w:tc>
          <w:tcPr>
            <w:tcW w:w="1668" w:type="dxa"/>
            <w:vAlign w:val="center"/>
          </w:tcPr>
          <w:p w:rsidR="00CD2AC5" w:rsidRPr="00B864DC" w:rsidRDefault="00CD2AC5" w:rsidP="00CD2AC5">
            <w:pPr>
              <w:jc w:val="center"/>
              <w:rPr>
                <w:rFonts w:ascii="Arial" w:hAnsi="Arial" w:cs="Arial"/>
                <w:sz w:val="24"/>
                <w:szCs w:val="24"/>
              </w:rPr>
            </w:pPr>
            <w:r w:rsidRPr="00B864DC">
              <w:rPr>
                <w:rFonts w:ascii="Arial" w:hAnsi="Arial" w:cs="Arial"/>
                <w:sz w:val="24"/>
                <w:szCs w:val="24"/>
              </w:rPr>
              <w:lastRenderedPageBreak/>
              <w:t>2</w:t>
            </w:r>
          </w:p>
        </w:tc>
        <w:tc>
          <w:tcPr>
            <w:tcW w:w="4536" w:type="dxa"/>
            <w:vAlign w:val="center"/>
          </w:tcPr>
          <w:p w:rsidR="00CD2AC5" w:rsidRPr="00B864DC" w:rsidRDefault="00CD2AC5" w:rsidP="00B864DC">
            <w:pPr>
              <w:rPr>
                <w:rFonts w:ascii="Arial" w:eastAsia="Times New Roman" w:hAnsi="Arial" w:cs="Arial"/>
                <w:sz w:val="24"/>
                <w:szCs w:val="24"/>
              </w:rPr>
            </w:pPr>
            <w:r w:rsidRPr="00B864DC">
              <w:rPr>
                <w:rFonts w:ascii="Arial" w:eastAsia="Times New Roman" w:hAnsi="Arial" w:cs="Arial"/>
                <w:color w:val="000000"/>
                <w:sz w:val="24"/>
                <w:szCs w:val="24"/>
              </w:rPr>
              <w:t>Okullarda Sağlık Taraması İzinleriyle ilgili Başvurular Doğrultusunda Sağlık Taraması İzninin Verilmesi</w:t>
            </w:r>
          </w:p>
        </w:tc>
        <w:tc>
          <w:tcPr>
            <w:tcW w:w="5386" w:type="dxa"/>
            <w:vAlign w:val="center"/>
          </w:tcPr>
          <w:p w:rsidR="00CD2AC5" w:rsidRPr="00B864DC" w:rsidRDefault="00CD2AC5"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t>Dilekçe</w:t>
            </w:r>
          </w:p>
        </w:tc>
        <w:tc>
          <w:tcPr>
            <w:tcW w:w="2554" w:type="dxa"/>
            <w:vAlign w:val="center"/>
          </w:tcPr>
          <w:p w:rsidR="00CD2AC5" w:rsidRPr="00B864DC" w:rsidRDefault="00042660" w:rsidP="00CD2AC5">
            <w:pPr>
              <w:jc w:val="center"/>
              <w:rPr>
                <w:rFonts w:ascii="Arial" w:hAnsi="Arial" w:cs="Arial"/>
                <w:sz w:val="24"/>
                <w:szCs w:val="24"/>
              </w:rPr>
            </w:pPr>
            <w:r w:rsidRPr="00B864DC">
              <w:rPr>
                <w:rFonts w:ascii="Arial" w:hAnsi="Arial" w:cs="Arial"/>
                <w:sz w:val="24"/>
                <w:szCs w:val="24"/>
              </w:rPr>
              <w:t>6 İş Günü</w:t>
            </w:r>
          </w:p>
        </w:tc>
      </w:tr>
      <w:tr w:rsidR="00CD2AC5" w:rsidRPr="00B864DC" w:rsidTr="00B864DC">
        <w:tc>
          <w:tcPr>
            <w:tcW w:w="1668" w:type="dxa"/>
            <w:vAlign w:val="center"/>
          </w:tcPr>
          <w:p w:rsidR="00CD2AC5" w:rsidRPr="00B864DC" w:rsidRDefault="00CD2AC5" w:rsidP="00CD2AC5">
            <w:pPr>
              <w:jc w:val="center"/>
              <w:rPr>
                <w:rFonts w:ascii="Arial" w:hAnsi="Arial" w:cs="Arial"/>
                <w:sz w:val="24"/>
                <w:szCs w:val="24"/>
              </w:rPr>
            </w:pPr>
          </w:p>
        </w:tc>
        <w:tc>
          <w:tcPr>
            <w:tcW w:w="4536" w:type="dxa"/>
            <w:vAlign w:val="center"/>
          </w:tcPr>
          <w:p w:rsidR="00CD2AC5" w:rsidRPr="00B864DC" w:rsidRDefault="00CD2AC5" w:rsidP="00B864DC">
            <w:pPr>
              <w:rPr>
                <w:rFonts w:ascii="Arial" w:eastAsia="Times New Roman" w:hAnsi="Arial" w:cs="Arial"/>
                <w:sz w:val="24"/>
                <w:szCs w:val="24"/>
              </w:rPr>
            </w:pPr>
            <w:r w:rsidRPr="00B864DC">
              <w:rPr>
                <w:rFonts w:ascii="Arial" w:eastAsia="Times New Roman" w:hAnsi="Arial" w:cs="Arial"/>
                <w:color w:val="000000"/>
                <w:sz w:val="24"/>
                <w:szCs w:val="24"/>
              </w:rPr>
              <w:t>İlçemizdeki Okul/Kurumlarda Yarışmalar (Resim, Şiir, Kompozisyon, Fotoğraf vb.) Yapılmasıyla İlgili İzin Başvuruların Alınması</w:t>
            </w:r>
          </w:p>
        </w:tc>
        <w:tc>
          <w:tcPr>
            <w:tcW w:w="5386" w:type="dxa"/>
            <w:vAlign w:val="center"/>
          </w:tcPr>
          <w:p w:rsidR="00CD2AC5" w:rsidRPr="00B864DC" w:rsidRDefault="00042660"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CD2AC5" w:rsidRPr="00B864DC">
              <w:rPr>
                <w:rFonts w:ascii="Arial" w:eastAsia="Times New Roman" w:hAnsi="Arial" w:cs="Arial"/>
                <w:color w:val="000000"/>
                <w:sz w:val="24"/>
                <w:szCs w:val="24"/>
              </w:rPr>
              <w:t>İlçe Milli Eğitim Müdürlüğüne hitaben yarışma izin istek dilekçesi (Yarışmanın yapılacağı okul türünün belirtildiği, adres ve telefon yazılı)</w:t>
            </w:r>
          </w:p>
          <w:p w:rsidR="00CD2AC5" w:rsidRPr="00B864DC" w:rsidRDefault="00042660"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CD2AC5" w:rsidRPr="00B864DC">
              <w:rPr>
                <w:rFonts w:ascii="Arial" w:eastAsia="Times New Roman" w:hAnsi="Arial" w:cs="Arial"/>
                <w:color w:val="000000"/>
                <w:sz w:val="24"/>
                <w:szCs w:val="24"/>
              </w:rPr>
              <w:t>Yarışma Şartnamesi (Yarışmanın yapılacağı tarih,yarışmaya katılacak eserlerin özelliklerinin belirtilmesi, verilecek ödüller, Jüri üyeleri vb.)</w:t>
            </w:r>
          </w:p>
        </w:tc>
        <w:tc>
          <w:tcPr>
            <w:tcW w:w="2554" w:type="dxa"/>
            <w:vAlign w:val="center"/>
          </w:tcPr>
          <w:p w:rsidR="00CD2AC5" w:rsidRPr="00B864DC" w:rsidRDefault="00CD2AC5" w:rsidP="00CD2AC5">
            <w:pPr>
              <w:jc w:val="center"/>
              <w:rPr>
                <w:rFonts w:ascii="Arial" w:hAnsi="Arial" w:cs="Arial"/>
                <w:sz w:val="24"/>
                <w:szCs w:val="24"/>
              </w:rPr>
            </w:pPr>
            <w:r w:rsidRPr="00B864DC">
              <w:rPr>
                <w:rFonts w:ascii="Arial" w:hAnsi="Arial" w:cs="Arial"/>
                <w:sz w:val="24"/>
                <w:szCs w:val="24"/>
              </w:rPr>
              <w:t>-</w:t>
            </w:r>
          </w:p>
        </w:tc>
      </w:tr>
      <w:tr w:rsidR="00CD2AC5" w:rsidRPr="00B864DC" w:rsidTr="00B864DC">
        <w:tc>
          <w:tcPr>
            <w:tcW w:w="1668" w:type="dxa"/>
            <w:vAlign w:val="center"/>
          </w:tcPr>
          <w:p w:rsidR="00CD2AC5" w:rsidRPr="00B864DC" w:rsidRDefault="00CD2AC5" w:rsidP="00CD2AC5">
            <w:pPr>
              <w:jc w:val="center"/>
              <w:rPr>
                <w:rFonts w:ascii="Arial" w:hAnsi="Arial" w:cs="Arial"/>
                <w:sz w:val="24"/>
                <w:szCs w:val="24"/>
              </w:rPr>
            </w:pPr>
            <w:r w:rsidRPr="00B864DC">
              <w:rPr>
                <w:rFonts w:ascii="Arial" w:hAnsi="Arial" w:cs="Arial"/>
                <w:sz w:val="24"/>
                <w:szCs w:val="24"/>
              </w:rPr>
              <w:t>4</w:t>
            </w:r>
          </w:p>
        </w:tc>
        <w:tc>
          <w:tcPr>
            <w:tcW w:w="4536" w:type="dxa"/>
            <w:vAlign w:val="center"/>
          </w:tcPr>
          <w:p w:rsidR="00CD2AC5" w:rsidRPr="00B864DC" w:rsidRDefault="00CD2AC5" w:rsidP="00B864DC">
            <w:pPr>
              <w:rPr>
                <w:rFonts w:ascii="Arial" w:eastAsia="Times New Roman" w:hAnsi="Arial" w:cs="Arial"/>
                <w:sz w:val="24"/>
                <w:szCs w:val="24"/>
              </w:rPr>
            </w:pPr>
            <w:r w:rsidRPr="00B864DC">
              <w:rPr>
                <w:rFonts w:ascii="Arial" w:eastAsia="Times New Roman" w:hAnsi="Arial" w:cs="Arial"/>
                <w:color w:val="000000"/>
                <w:sz w:val="24"/>
                <w:szCs w:val="24"/>
              </w:rPr>
              <w:t>Millî Eğitim Müdürlüğümüze Bağlı Kapanan Okullardan Mezun Olan Öğrencilere Öğrenim Belgesinin (Diploma Örneği/Tasdikname) Verilmesi</w:t>
            </w:r>
          </w:p>
        </w:tc>
        <w:tc>
          <w:tcPr>
            <w:tcW w:w="5386" w:type="dxa"/>
            <w:vAlign w:val="center"/>
          </w:tcPr>
          <w:p w:rsidR="00CD2AC5"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CD2AC5" w:rsidRPr="00B864DC">
              <w:rPr>
                <w:rFonts w:ascii="Arial" w:eastAsia="Times New Roman" w:hAnsi="Arial" w:cs="Arial"/>
                <w:color w:val="000000"/>
                <w:sz w:val="24"/>
                <w:szCs w:val="24"/>
              </w:rPr>
              <w:t>Dilekçe</w:t>
            </w:r>
          </w:p>
          <w:p w:rsidR="00CD2AC5"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2-Nüfus cüzdanı örneği</w:t>
            </w:r>
          </w:p>
        </w:tc>
        <w:tc>
          <w:tcPr>
            <w:tcW w:w="2554" w:type="dxa"/>
            <w:vAlign w:val="center"/>
          </w:tcPr>
          <w:p w:rsidR="00CD2AC5" w:rsidRPr="00B864DC" w:rsidRDefault="00042660" w:rsidP="00CD2AC5">
            <w:pPr>
              <w:jc w:val="center"/>
              <w:rPr>
                <w:rFonts w:ascii="Arial" w:hAnsi="Arial" w:cs="Arial"/>
                <w:sz w:val="24"/>
                <w:szCs w:val="24"/>
              </w:rPr>
            </w:pPr>
            <w:r w:rsidRPr="00B864DC">
              <w:rPr>
                <w:rFonts w:ascii="Arial" w:hAnsi="Arial" w:cs="Arial"/>
                <w:sz w:val="24"/>
                <w:szCs w:val="24"/>
              </w:rPr>
              <w:t>4 İş Günü</w:t>
            </w:r>
          </w:p>
        </w:tc>
      </w:tr>
      <w:tr w:rsidR="0064568F" w:rsidRPr="00B864DC" w:rsidTr="00B864DC">
        <w:tc>
          <w:tcPr>
            <w:tcW w:w="1668" w:type="dxa"/>
            <w:vAlign w:val="center"/>
          </w:tcPr>
          <w:p w:rsidR="0064568F" w:rsidRPr="00B864DC" w:rsidRDefault="0064568F" w:rsidP="00CD2AC5">
            <w:pPr>
              <w:jc w:val="center"/>
              <w:rPr>
                <w:rFonts w:ascii="Arial" w:hAnsi="Arial" w:cs="Arial"/>
                <w:sz w:val="24"/>
                <w:szCs w:val="24"/>
              </w:rPr>
            </w:pPr>
            <w:r w:rsidRPr="00B864DC">
              <w:rPr>
                <w:rFonts w:ascii="Arial" w:hAnsi="Arial" w:cs="Arial"/>
                <w:sz w:val="24"/>
                <w:szCs w:val="24"/>
              </w:rPr>
              <w:t>5</w:t>
            </w:r>
          </w:p>
        </w:tc>
        <w:tc>
          <w:tcPr>
            <w:tcW w:w="4536" w:type="dxa"/>
            <w:vAlign w:val="center"/>
          </w:tcPr>
          <w:p w:rsidR="0064568F" w:rsidRPr="00B864DC" w:rsidRDefault="0064568F" w:rsidP="00B864DC">
            <w:pPr>
              <w:rPr>
                <w:rFonts w:ascii="Arial" w:eastAsia="Times New Roman" w:hAnsi="Arial" w:cs="Arial"/>
                <w:sz w:val="24"/>
                <w:szCs w:val="24"/>
              </w:rPr>
            </w:pPr>
            <w:r w:rsidRPr="00B864DC">
              <w:rPr>
                <w:rFonts w:ascii="Arial" w:eastAsia="Times New Roman" w:hAnsi="Arial" w:cs="Arial"/>
                <w:color w:val="000000"/>
                <w:sz w:val="24"/>
                <w:szCs w:val="24"/>
              </w:rPr>
              <w:t>Kantin ve Benzeri Yerlerin İhale Başvurularının Alınması</w:t>
            </w:r>
          </w:p>
        </w:tc>
        <w:tc>
          <w:tcPr>
            <w:tcW w:w="5386" w:type="dxa"/>
            <w:vAlign w:val="center"/>
          </w:tcPr>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1-Geçici teminat</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2-Yerleşim yeri belgesi</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3-Öğrenim belgesi</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4-Ustalık belgesi (aslı)</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5-Nüfus cüzdanı örneği veya Nüfus cüzdanın arkalı önlü fotokopisi</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6-Cumhuriyet savcılığından alınmış sabıka kaydı (aslı)</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7-Kantinciler odasından alınacak üzerine kayıtlı kantin olmadığına dair belge ile ihaleden men yasağı olmadığına dair belge</w:t>
            </w:r>
          </w:p>
          <w:p w:rsidR="0064568F"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8- İstekli tarafından imzalanmış şartname</w:t>
            </w:r>
          </w:p>
          <w:p w:rsidR="0064568F"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9-Teklif mektubu</w:t>
            </w:r>
          </w:p>
        </w:tc>
        <w:tc>
          <w:tcPr>
            <w:tcW w:w="2554" w:type="dxa"/>
            <w:vAlign w:val="center"/>
          </w:tcPr>
          <w:p w:rsidR="0064568F" w:rsidRPr="00B864DC" w:rsidRDefault="00B864DC" w:rsidP="00CD2AC5">
            <w:pPr>
              <w:jc w:val="center"/>
              <w:rPr>
                <w:rFonts w:ascii="Arial" w:hAnsi="Arial" w:cs="Arial"/>
                <w:sz w:val="24"/>
                <w:szCs w:val="24"/>
              </w:rPr>
            </w:pPr>
            <w:r w:rsidRPr="00B864DC">
              <w:rPr>
                <w:rFonts w:ascii="Arial" w:hAnsi="Arial" w:cs="Arial"/>
                <w:sz w:val="24"/>
                <w:szCs w:val="24"/>
              </w:rPr>
              <w:t>1 İş Günü</w:t>
            </w:r>
          </w:p>
        </w:tc>
      </w:tr>
      <w:tr w:rsidR="0064568F" w:rsidRPr="00B864DC" w:rsidTr="00B864DC">
        <w:tc>
          <w:tcPr>
            <w:tcW w:w="1668" w:type="dxa"/>
            <w:vAlign w:val="center"/>
          </w:tcPr>
          <w:p w:rsidR="0064568F" w:rsidRPr="00B864DC" w:rsidRDefault="0064568F" w:rsidP="0064568F">
            <w:pPr>
              <w:jc w:val="center"/>
              <w:rPr>
                <w:rFonts w:ascii="Arial" w:hAnsi="Arial" w:cs="Arial"/>
                <w:sz w:val="24"/>
                <w:szCs w:val="24"/>
              </w:rPr>
            </w:pPr>
            <w:r w:rsidRPr="00B864DC">
              <w:rPr>
                <w:rFonts w:ascii="Arial" w:hAnsi="Arial" w:cs="Arial"/>
                <w:sz w:val="24"/>
                <w:szCs w:val="24"/>
              </w:rPr>
              <w:t>6</w:t>
            </w:r>
          </w:p>
        </w:tc>
        <w:tc>
          <w:tcPr>
            <w:tcW w:w="4536" w:type="dxa"/>
            <w:vAlign w:val="center"/>
          </w:tcPr>
          <w:p w:rsidR="0064568F" w:rsidRPr="00B864DC" w:rsidRDefault="0064568F" w:rsidP="00B864DC">
            <w:pPr>
              <w:rPr>
                <w:rFonts w:ascii="Arial" w:eastAsia="Times New Roman" w:hAnsi="Arial" w:cs="Arial"/>
                <w:sz w:val="24"/>
                <w:szCs w:val="24"/>
              </w:rPr>
            </w:pPr>
            <w:r w:rsidRPr="00B864DC">
              <w:rPr>
                <w:rFonts w:ascii="Arial" w:eastAsia="Times New Roman" w:hAnsi="Arial" w:cs="Arial"/>
                <w:color w:val="000000"/>
                <w:sz w:val="24"/>
                <w:szCs w:val="24"/>
              </w:rPr>
              <w:t>Öğretmenliğe ilk Atama Başvuru Evraklarının Alınarak Başvuruların Onaylanması</w:t>
            </w:r>
          </w:p>
        </w:tc>
        <w:tc>
          <w:tcPr>
            <w:tcW w:w="5386" w:type="dxa"/>
            <w:vAlign w:val="center"/>
          </w:tcPr>
          <w:p w:rsidR="0064568F"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1-Elektronik başvuru formu</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2-Lisans diploması veya mezuniyet belgesinin aslı veya kurumunca onaylı örneği (Öğrenim bilgileri elektronik başvuru formuna otomatik olarak yansımayan adaylardan)</w:t>
            </w:r>
          </w:p>
          <w:p w:rsidR="0064568F"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3-Ortaöğretim alan öğretmenliği tezsiz yüksek lisans veya pedagojik formasyon belgesi</w:t>
            </w:r>
          </w:p>
          <w:p w:rsidR="0064568F"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4-Diploma denklik belgesi (Yurtdışı okullarından mezun olanlardan)</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lastRenderedPageBreak/>
              <w:t>5-Felsefe bölümü mezunlarından; 16 kredi sosyoloji, 16 kredi psikoloji dersi aldığına, Sosyoloji bölümü mezunlarından ise 8 kredi mantık, 16 kredi felsefe, 16 kredi psikoloji dersi aldığına dair belge (Bu belge pedagojik formasyon belgesi yerine kullanılamaz.)</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6-Beden Eğitimi ve Spor Yüksekokullarından mezun olanlardan programa kayıt tarihini gösteren belge (Mezuniyet belgesinde kayıt tarihi yazılı olanlardan ayrıca belge istenmeyecektir)</w:t>
            </w:r>
          </w:p>
          <w:p w:rsidR="0064568F" w:rsidRPr="00B864DC" w:rsidRDefault="0064568F"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7-Askerlik durum beyanı ile bakaya kalanlardan “Kovuşturmaya yer olmadığına dair” mahkeme kararı</w:t>
            </w:r>
          </w:p>
        </w:tc>
        <w:tc>
          <w:tcPr>
            <w:tcW w:w="2554" w:type="dxa"/>
            <w:vAlign w:val="center"/>
          </w:tcPr>
          <w:p w:rsidR="0064568F" w:rsidRPr="00B864DC" w:rsidRDefault="0064568F" w:rsidP="0064568F">
            <w:pPr>
              <w:jc w:val="center"/>
              <w:rPr>
                <w:rFonts w:ascii="Arial" w:hAnsi="Arial" w:cs="Arial"/>
                <w:sz w:val="24"/>
                <w:szCs w:val="24"/>
              </w:rPr>
            </w:pPr>
            <w:r w:rsidRPr="00B864DC">
              <w:rPr>
                <w:rFonts w:ascii="Arial" w:hAnsi="Arial" w:cs="Arial"/>
                <w:sz w:val="24"/>
                <w:szCs w:val="24"/>
              </w:rPr>
              <w:lastRenderedPageBreak/>
              <w:t xml:space="preserve">1 </w:t>
            </w:r>
            <w:r w:rsidR="00B864DC" w:rsidRPr="00B864DC">
              <w:rPr>
                <w:rFonts w:ascii="Arial" w:hAnsi="Arial" w:cs="Arial"/>
                <w:sz w:val="24"/>
                <w:szCs w:val="24"/>
              </w:rPr>
              <w:t>İş Günü</w:t>
            </w:r>
          </w:p>
        </w:tc>
      </w:tr>
      <w:tr w:rsidR="0064568F" w:rsidRPr="00B864DC" w:rsidTr="00B864DC">
        <w:tc>
          <w:tcPr>
            <w:tcW w:w="1668" w:type="dxa"/>
            <w:vAlign w:val="center"/>
          </w:tcPr>
          <w:p w:rsidR="0064568F" w:rsidRPr="00B864DC" w:rsidRDefault="0064568F" w:rsidP="0064568F">
            <w:pPr>
              <w:jc w:val="center"/>
              <w:rPr>
                <w:rFonts w:ascii="Arial" w:hAnsi="Arial" w:cs="Arial"/>
                <w:sz w:val="24"/>
                <w:szCs w:val="24"/>
              </w:rPr>
            </w:pPr>
            <w:r w:rsidRPr="00B864DC">
              <w:rPr>
                <w:rFonts w:ascii="Arial" w:hAnsi="Arial" w:cs="Arial"/>
                <w:sz w:val="24"/>
                <w:szCs w:val="24"/>
              </w:rPr>
              <w:lastRenderedPageBreak/>
              <w:t>7</w:t>
            </w:r>
          </w:p>
        </w:tc>
        <w:tc>
          <w:tcPr>
            <w:tcW w:w="4536" w:type="dxa"/>
            <w:vAlign w:val="center"/>
          </w:tcPr>
          <w:p w:rsidR="0064568F" w:rsidRPr="00B864DC" w:rsidRDefault="0064568F" w:rsidP="00B864DC">
            <w:pPr>
              <w:rPr>
                <w:rFonts w:ascii="Arial" w:eastAsia="Times New Roman" w:hAnsi="Arial" w:cs="Arial"/>
                <w:sz w:val="24"/>
                <w:szCs w:val="24"/>
              </w:rPr>
            </w:pPr>
            <w:r w:rsidRPr="00B864DC">
              <w:rPr>
                <w:rFonts w:ascii="Arial" w:eastAsia="Times New Roman" w:hAnsi="Arial" w:cs="Arial"/>
                <w:color w:val="000000"/>
                <w:sz w:val="24"/>
                <w:szCs w:val="24"/>
              </w:rPr>
              <w:t>Ek Ders Ücreti Karşılığı Öğretmen Görevlendirme Başvurularının Alınması</w:t>
            </w:r>
          </w:p>
        </w:tc>
        <w:tc>
          <w:tcPr>
            <w:tcW w:w="5386" w:type="dxa"/>
            <w:vAlign w:val="center"/>
          </w:tcPr>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1-Dilekçe</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2-Mezuniyet belgesi fotokopisi</w:t>
            </w:r>
          </w:p>
          <w:p w:rsidR="0064568F" w:rsidRPr="00B864DC" w:rsidRDefault="0064568F"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3-Nüfus Cüzdanı Örneği</w:t>
            </w:r>
          </w:p>
        </w:tc>
        <w:tc>
          <w:tcPr>
            <w:tcW w:w="2554" w:type="dxa"/>
            <w:vAlign w:val="center"/>
          </w:tcPr>
          <w:p w:rsidR="0064568F" w:rsidRPr="00B864DC" w:rsidRDefault="0064568F" w:rsidP="0064568F">
            <w:pPr>
              <w:jc w:val="center"/>
              <w:rPr>
                <w:rFonts w:ascii="Arial" w:hAnsi="Arial" w:cs="Arial"/>
                <w:sz w:val="24"/>
                <w:szCs w:val="24"/>
              </w:rPr>
            </w:pPr>
            <w:r w:rsidRPr="00B864DC">
              <w:rPr>
                <w:rFonts w:ascii="Arial" w:hAnsi="Arial" w:cs="Arial"/>
                <w:sz w:val="24"/>
                <w:szCs w:val="24"/>
              </w:rPr>
              <w:t xml:space="preserve">1 </w:t>
            </w:r>
            <w:r w:rsidR="00B864DC" w:rsidRPr="00B864DC">
              <w:rPr>
                <w:rFonts w:ascii="Arial" w:hAnsi="Arial" w:cs="Arial"/>
                <w:sz w:val="24"/>
                <w:szCs w:val="24"/>
              </w:rPr>
              <w:t>İş Günü</w:t>
            </w:r>
          </w:p>
        </w:tc>
      </w:tr>
      <w:tr w:rsidR="0064568F" w:rsidRPr="00B864DC" w:rsidTr="00B864DC">
        <w:tc>
          <w:tcPr>
            <w:tcW w:w="1668" w:type="dxa"/>
            <w:vAlign w:val="center"/>
          </w:tcPr>
          <w:p w:rsidR="0064568F" w:rsidRPr="00B864DC" w:rsidRDefault="0064568F" w:rsidP="0064568F">
            <w:pPr>
              <w:jc w:val="center"/>
              <w:rPr>
                <w:rFonts w:ascii="Arial" w:hAnsi="Arial" w:cs="Arial"/>
                <w:sz w:val="24"/>
                <w:szCs w:val="24"/>
              </w:rPr>
            </w:pPr>
            <w:r w:rsidRPr="00B864DC">
              <w:rPr>
                <w:rFonts w:ascii="Arial" w:hAnsi="Arial" w:cs="Arial"/>
                <w:sz w:val="24"/>
                <w:szCs w:val="24"/>
              </w:rPr>
              <w:t>8</w:t>
            </w:r>
          </w:p>
        </w:tc>
        <w:tc>
          <w:tcPr>
            <w:tcW w:w="4536" w:type="dxa"/>
            <w:vAlign w:val="center"/>
          </w:tcPr>
          <w:p w:rsidR="0064568F" w:rsidRPr="00B864DC" w:rsidRDefault="0064568F" w:rsidP="00B864DC">
            <w:pPr>
              <w:rPr>
                <w:rFonts w:ascii="Arial" w:eastAsia="Times New Roman" w:hAnsi="Arial" w:cs="Arial"/>
                <w:sz w:val="24"/>
                <w:szCs w:val="24"/>
              </w:rPr>
            </w:pPr>
            <w:r w:rsidRPr="00B864DC">
              <w:rPr>
                <w:rFonts w:ascii="Arial" w:eastAsia="Times New Roman" w:hAnsi="Arial" w:cs="Arial"/>
                <w:color w:val="000000"/>
                <w:sz w:val="24"/>
                <w:szCs w:val="24"/>
              </w:rPr>
              <w:t>Dilekçe Hakkı Kapsamında Yapılan Başvuruların Alınması</w:t>
            </w:r>
          </w:p>
        </w:tc>
        <w:tc>
          <w:tcPr>
            <w:tcW w:w="5386" w:type="dxa"/>
            <w:vAlign w:val="center"/>
          </w:tcPr>
          <w:p w:rsidR="0064568F" w:rsidRPr="00B864DC" w:rsidRDefault="0064568F"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t>Dilekçe/e-Posta</w:t>
            </w:r>
          </w:p>
        </w:tc>
        <w:tc>
          <w:tcPr>
            <w:tcW w:w="2554" w:type="dxa"/>
            <w:vAlign w:val="center"/>
          </w:tcPr>
          <w:p w:rsidR="0064568F" w:rsidRPr="00B864DC" w:rsidRDefault="0064568F" w:rsidP="0064568F">
            <w:pPr>
              <w:jc w:val="center"/>
              <w:rPr>
                <w:rFonts w:ascii="Arial" w:hAnsi="Arial" w:cs="Arial"/>
                <w:sz w:val="24"/>
                <w:szCs w:val="24"/>
              </w:rPr>
            </w:pPr>
            <w:r w:rsidRPr="00B864DC">
              <w:rPr>
                <w:rFonts w:ascii="Arial" w:hAnsi="Arial" w:cs="Arial"/>
                <w:sz w:val="24"/>
                <w:szCs w:val="24"/>
              </w:rPr>
              <w:t xml:space="preserve">1 </w:t>
            </w:r>
            <w:r w:rsidR="00B864DC" w:rsidRPr="00B864DC">
              <w:rPr>
                <w:rFonts w:ascii="Arial" w:hAnsi="Arial" w:cs="Arial"/>
                <w:sz w:val="24"/>
                <w:szCs w:val="24"/>
              </w:rPr>
              <w:t>İş Günü</w:t>
            </w:r>
          </w:p>
        </w:tc>
      </w:tr>
      <w:tr w:rsidR="0064568F" w:rsidRPr="00B864DC" w:rsidTr="00B864DC">
        <w:tc>
          <w:tcPr>
            <w:tcW w:w="1668" w:type="dxa"/>
            <w:vAlign w:val="center"/>
          </w:tcPr>
          <w:p w:rsidR="0064568F" w:rsidRPr="00B864DC" w:rsidRDefault="00EE6639" w:rsidP="0064568F">
            <w:pPr>
              <w:jc w:val="center"/>
              <w:rPr>
                <w:rFonts w:ascii="Arial" w:hAnsi="Arial" w:cs="Arial"/>
                <w:sz w:val="24"/>
                <w:szCs w:val="24"/>
              </w:rPr>
            </w:pPr>
            <w:r w:rsidRPr="00B864DC">
              <w:rPr>
                <w:rFonts w:ascii="Arial" w:hAnsi="Arial" w:cs="Arial"/>
                <w:sz w:val="24"/>
                <w:szCs w:val="24"/>
              </w:rPr>
              <w:t>9</w:t>
            </w:r>
          </w:p>
        </w:tc>
        <w:tc>
          <w:tcPr>
            <w:tcW w:w="4536" w:type="dxa"/>
            <w:vAlign w:val="center"/>
          </w:tcPr>
          <w:p w:rsidR="0064568F" w:rsidRPr="00B864DC" w:rsidRDefault="0064568F" w:rsidP="00B864DC">
            <w:pPr>
              <w:rPr>
                <w:rFonts w:ascii="Arial" w:eastAsia="Times New Roman" w:hAnsi="Arial" w:cs="Arial"/>
                <w:sz w:val="24"/>
                <w:szCs w:val="24"/>
              </w:rPr>
            </w:pPr>
            <w:r w:rsidRPr="00B864DC">
              <w:rPr>
                <w:rFonts w:ascii="Arial" w:eastAsia="Times New Roman" w:hAnsi="Arial" w:cs="Arial"/>
                <w:color w:val="000000"/>
                <w:sz w:val="24"/>
                <w:szCs w:val="24"/>
              </w:rPr>
              <w:t>Bilgi Edinme Hakkı Kapsamında Yapılan Başvuruların Cevaplandırılması</w:t>
            </w:r>
          </w:p>
        </w:tc>
        <w:tc>
          <w:tcPr>
            <w:tcW w:w="5386" w:type="dxa"/>
            <w:vAlign w:val="center"/>
          </w:tcPr>
          <w:p w:rsidR="0064568F" w:rsidRPr="00B864DC" w:rsidRDefault="0064568F"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t>Dilekçe</w:t>
            </w:r>
          </w:p>
        </w:tc>
        <w:tc>
          <w:tcPr>
            <w:tcW w:w="2554" w:type="dxa"/>
            <w:vAlign w:val="center"/>
          </w:tcPr>
          <w:p w:rsidR="0064568F" w:rsidRPr="00B864DC" w:rsidRDefault="00EE6639" w:rsidP="0064568F">
            <w:pPr>
              <w:jc w:val="center"/>
              <w:rPr>
                <w:rFonts w:ascii="Arial" w:hAnsi="Arial" w:cs="Arial"/>
                <w:sz w:val="24"/>
                <w:szCs w:val="24"/>
              </w:rPr>
            </w:pPr>
            <w:r w:rsidRPr="00B864DC">
              <w:rPr>
                <w:rFonts w:ascii="Arial" w:hAnsi="Arial" w:cs="Arial"/>
                <w:sz w:val="24"/>
                <w:szCs w:val="24"/>
              </w:rPr>
              <w:t xml:space="preserve">15 </w:t>
            </w:r>
            <w:r w:rsidR="00B864DC" w:rsidRPr="00B864DC">
              <w:rPr>
                <w:rFonts w:ascii="Arial" w:hAnsi="Arial" w:cs="Arial"/>
                <w:sz w:val="24"/>
                <w:szCs w:val="24"/>
              </w:rPr>
              <w:t>İş Günü</w:t>
            </w:r>
          </w:p>
        </w:tc>
      </w:tr>
      <w:tr w:rsidR="00EE6639" w:rsidRPr="00B864DC" w:rsidTr="00B864DC">
        <w:tc>
          <w:tcPr>
            <w:tcW w:w="1668" w:type="dxa"/>
            <w:vAlign w:val="center"/>
          </w:tcPr>
          <w:p w:rsidR="00EE6639" w:rsidRPr="00B864DC" w:rsidRDefault="00EE6639" w:rsidP="0064568F">
            <w:pPr>
              <w:jc w:val="center"/>
              <w:rPr>
                <w:rFonts w:ascii="Arial" w:hAnsi="Arial" w:cs="Arial"/>
                <w:sz w:val="24"/>
                <w:szCs w:val="24"/>
              </w:rPr>
            </w:pPr>
            <w:r w:rsidRPr="00B864DC">
              <w:rPr>
                <w:rFonts w:ascii="Arial" w:hAnsi="Arial" w:cs="Arial"/>
                <w:sz w:val="24"/>
                <w:szCs w:val="24"/>
              </w:rPr>
              <w:t>10</w:t>
            </w:r>
          </w:p>
        </w:tc>
        <w:tc>
          <w:tcPr>
            <w:tcW w:w="4536" w:type="dxa"/>
            <w:vAlign w:val="center"/>
          </w:tcPr>
          <w:p w:rsidR="00EE6639" w:rsidRPr="00B864DC" w:rsidRDefault="00EE6639"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Açılmasıyla İlgili Başvurular Doğrultusunda Bakanlıkça Düzenlenen "İşyeri Açma ve Çalışma Ruhsatının Başvuru Sahibine Verilmesi</w:t>
            </w:r>
          </w:p>
        </w:tc>
        <w:tc>
          <w:tcPr>
            <w:tcW w:w="5386" w:type="dxa"/>
            <w:vAlign w:val="center"/>
          </w:tcPr>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1-Form dilekçe (Millî Eğitim Bakanlığı Özel Öğretim Kurumlan Yönetmeliği Ek-1)</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2-Kurucu veya kurucu temsilcisine ait adli sicil beyanı</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3-Kurucu tüzel kişilik ise; kuruluş amaçları içinde özel öğretim kurumu işletmeciliği yapılacağına ilişkin ifadenin de yer aldığı ve tüzel kişiliğin niteliğine göre Türkiye Ticaret Sicili Gazetesi'nde yayımlanmış ana sözleşme, tüzük ya da vakıf senedi</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4-Kurucu tüzel kişilik ise; kurucu temsilcisinin kurumu açma, kapatma, devir ve benzeri </w:t>
            </w:r>
            <w:r w:rsidRPr="00B864DC">
              <w:rPr>
                <w:rFonts w:ascii="Arial" w:eastAsia="Times New Roman" w:hAnsi="Arial" w:cs="Arial"/>
                <w:color w:val="000000"/>
                <w:sz w:val="24"/>
                <w:szCs w:val="24"/>
              </w:rPr>
              <w:lastRenderedPageBreak/>
              <w:t>işlemleri yürütme yetkisine sahip olduğunun belirlendiği yönetim kurulu kararı</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5-Binanın kurum açılacak kat veya katları için ayrı </w:t>
            </w:r>
            <w:proofErr w:type="spellStart"/>
            <w:r w:rsidRPr="00B864DC">
              <w:rPr>
                <w:rFonts w:ascii="Arial" w:eastAsia="Times New Roman" w:hAnsi="Arial" w:cs="Arial"/>
                <w:color w:val="000000"/>
                <w:sz w:val="24"/>
                <w:szCs w:val="24"/>
              </w:rPr>
              <w:t>ayrı</w:t>
            </w:r>
            <w:proofErr w:type="spellEnd"/>
            <w:r w:rsidRPr="00B864DC">
              <w:rPr>
                <w:rFonts w:ascii="Arial" w:eastAsia="Times New Roman" w:hAnsi="Arial" w:cs="Arial"/>
                <w:color w:val="000000"/>
                <w:sz w:val="24"/>
                <w:szCs w:val="24"/>
              </w:rPr>
              <w:t xml:space="preserve"> ve okul olarak kullanılacak binaların ayrıca bahçeleri için de üç adet 35x50 cm veya A3 ebadında çizilmiş yerleşim planı</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6-Resmi benzeri okulların  tabi olduğu yönetmeliği uygulamak isteyen okulların kurucusunun yazılı beyanı, resmi benzeri okulların tabi oldukları yönetmeliklerden farklı uygulama yapmak isteyen okullar için Bakanlıkça onaylanmak üzere hazırlanan üç nüsha kurum yönetmeliği taslağı ve CD'si veya kurucunun daha önce açılış izni almış başka bir okulu için Bakanlıkça onaylanmış kurum yönetmeliğini uygulayacağına ilişkin yazılı beyanı</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7-Kurum binası kurucuya ait ise tapu senedi; kurum binası kiralık ise okullarda öğretim süresi kadar, diğer kurumlarda da en az bir yıllık kira sözleşmesinin aslı</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8-Yönetici çalışma izin teklifi</w:t>
            </w:r>
          </w:p>
          <w:p w:rsidR="00EE6639" w:rsidRPr="00B864DC" w:rsidRDefault="00EE6639"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9-Kurum öğretime başlamadan önce nitelikleri de belirtilen gerekli tüm personele ilişkin çalışma izin tekliflerinin yapılacağına dair kurucu veya kurucu temsilcisinin yazılı beyanı</w:t>
            </w:r>
          </w:p>
          <w:p w:rsidR="00EE6639" w:rsidRPr="00B864DC" w:rsidRDefault="00EE6639" w:rsidP="00B864DC">
            <w:pPr>
              <w:rPr>
                <w:rFonts w:ascii="Arial" w:eastAsia="Times New Roman" w:hAnsi="Arial" w:cs="Arial"/>
                <w:sz w:val="24"/>
                <w:szCs w:val="24"/>
              </w:rPr>
            </w:pPr>
            <w:r w:rsidRPr="00B864DC">
              <w:rPr>
                <w:rFonts w:ascii="Arial" w:eastAsia="Times New Roman" w:hAnsi="Arial" w:cs="Arial"/>
                <w:color w:val="000000"/>
                <w:sz w:val="24"/>
                <w:szCs w:val="24"/>
              </w:rPr>
              <w:t>10-</w:t>
            </w:r>
          </w:p>
          <w:p w:rsidR="00EE6639" w:rsidRPr="00B864DC" w:rsidRDefault="00EE6639" w:rsidP="00B864DC">
            <w:pPr>
              <w:rPr>
                <w:rFonts w:ascii="Arial" w:eastAsia="Times New Roman" w:hAnsi="Arial" w:cs="Arial"/>
                <w:sz w:val="24"/>
                <w:szCs w:val="24"/>
              </w:rPr>
            </w:pPr>
            <w:r w:rsidRPr="00B864DC">
              <w:rPr>
                <w:rFonts w:ascii="Arial" w:eastAsia="Times New Roman" w:hAnsi="Arial" w:cs="Arial"/>
                <w:color w:val="000000"/>
                <w:sz w:val="24"/>
                <w:szCs w:val="24"/>
              </w:rPr>
              <w:t xml:space="preserve">Kurum açılacak binanın sağlam ve dayanıklı olduğuna ilişkin; çevre ve şehircilik il müdürlükleri, yapının proje </w:t>
            </w:r>
            <w:r w:rsidRPr="00B864DC">
              <w:rPr>
                <w:rFonts w:ascii="Arial" w:eastAsia="Times New Roman" w:hAnsi="Arial" w:cs="Arial"/>
                <w:bCs/>
                <w:color w:val="000000"/>
                <w:sz w:val="24"/>
                <w:szCs w:val="24"/>
              </w:rPr>
              <w:t>müellifleri ya da yetkili serbest proje büroları veya Üniversitelerin ilgili bölümlerince düzenlenen teknik rapor</w:t>
            </w:r>
          </w:p>
        </w:tc>
        <w:tc>
          <w:tcPr>
            <w:tcW w:w="2554" w:type="dxa"/>
            <w:vAlign w:val="center"/>
          </w:tcPr>
          <w:p w:rsidR="00EE6639" w:rsidRPr="00B864DC" w:rsidRDefault="00B23C75" w:rsidP="0064568F">
            <w:pPr>
              <w:jc w:val="center"/>
              <w:rPr>
                <w:rFonts w:ascii="Arial" w:hAnsi="Arial" w:cs="Arial"/>
                <w:sz w:val="24"/>
                <w:szCs w:val="24"/>
              </w:rPr>
            </w:pPr>
            <w:r w:rsidRPr="00B864DC">
              <w:rPr>
                <w:rFonts w:ascii="Arial" w:hAnsi="Arial" w:cs="Arial"/>
                <w:sz w:val="24"/>
                <w:szCs w:val="24"/>
              </w:rPr>
              <w:lastRenderedPageBreak/>
              <w:t>23</w:t>
            </w:r>
            <w:r w:rsidR="00EE6639" w:rsidRPr="00B864DC">
              <w:rPr>
                <w:rFonts w:ascii="Arial" w:hAnsi="Arial" w:cs="Arial"/>
                <w:sz w:val="24"/>
                <w:szCs w:val="24"/>
              </w:rPr>
              <w:t xml:space="preserve"> </w:t>
            </w:r>
            <w:r w:rsidR="00B864DC" w:rsidRPr="00B864DC">
              <w:rPr>
                <w:rFonts w:ascii="Arial" w:hAnsi="Arial" w:cs="Arial"/>
                <w:sz w:val="24"/>
                <w:szCs w:val="24"/>
              </w:rPr>
              <w:t>İş Günü</w:t>
            </w:r>
          </w:p>
        </w:tc>
      </w:tr>
      <w:tr w:rsidR="00405D4F" w:rsidRPr="00B864DC" w:rsidTr="00B864DC">
        <w:tc>
          <w:tcPr>
            <w:tcW w:w="1668" w:type="dxa"/>
            <w:vAlign w:val="center"/>
          </w:tcPr>
          <w:p w:rsidR="00405D4F" w:rsidRPr="00B864DC" w:rsidRDefault="00405D4F" w:rsidP="00405D4F">
            <w:pPr>
              <w:jc w:val="center"/>
              <w:rPr>
                <w:rFonts w:ascii="Arial" w:hAnsi="Arial" w:cs="Arial"/>
                <w:sz w:val="24"/>
                <w:szCs w:val="24"/>
              </w:rPr>
            </w:pPr>
            <w:r w:rsidRPr="00B864DC">
              <w:rPr>
                <w:rFonts w:ascii="Arial" w:hAnsi="Arial" w:cs="Arial"/>
                <w:sz w:val="24"/>
                <w:szCs w:val="24"/>
              </w:rPr>
              <w:lastRenderedPageBreak/>
              <w:t>11</w:t>
            </w:r>
          </w:p>
        </w:tc>
        <w:tc>
          <w:tcPr>
            <w:tcW w:w="4536" w:type="dxa"/>
            <w:vAlign w:val="center"/>
          </w:tcPr>
          <w:p w:rsidR="00405D4F" w:rsidRPr="00B864DC" w:rsidRDefault="00405D4F"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Bina Nakil Başvuruları Doğrultusunda Bakanlıkça Düzenlenen "İşyeri Açma ve Çalışma Ruhsatı'nın Kurum Müdürlüğüne Gönderilmesi</w:t>
            </w:r>
          </w:p>
        </w:tc>
        <w:tc>
          <w:tcPr>
            <w:tcW w:w="5386" w:type="dxa"/>
            <w:vAlign w:val="center"/>
          </w:tcPr>
          <w:p w:rsidR="00405D4F"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405D4F" w:rsidRPr="00B864DC">
              <w:rPr>
                <w:rFonts w:ascii="Arial" w:eastAsia="Times New Roman" w:hAnsi="Arial" w:cs="Arial"/>
                <w:color w:val="000000"/>
                <w:sz w:val="24"/>
                <w:szCs w:val="24"/>
              </w:rPr>
              <w:t>Kurucu veya kurucu temsilcisinin konuya ilişkin ayrıntılı dilekçesi</w:t>
            </w:r>
          </w:p>
          <w:p w:rsidR="00405D4F"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405D4F" w:rsidRPr="00B864DC">
              <w:rPr>
                <w:rFonts w:ascii="Arial" w:eastAsia="Times New Roman" w:hAnsi="Arial" w:cs="Arial"/>
                <w:color w:val="000000"/>
                <w:sz w:val="24"/>
                <w:szCs w:val="24"/>
              </w:rPr>
              <w:t xml:space="preserve">Binanın kurum açılacak kat veya katları için ayrı </w:t>
            </w:r>
            <w:proofErr w:type="spellStart"/>
            <w:r w:rsidR="00405D4F" w:rsidRPr="00B864DC">
              <w:rPr>
                <w:rFonts w:ascii="Arial" w:eastAsia="Times New Roman" w:hAnsi="Arial" w:cs="Arial"/>
                <w:color w:val="000000"/>
                <w:sz w:val="24"/>
                <w:szCs w:val="24"/>
              </w:rPr>
              <w:t>ayrı</w:t>
            </w:r>
            <w:proofErr w:type="spellEnd"/>
            <w:r w:rsidR="00405D4F" w:rsidRPr="00B864DC">
              <w:rPr>
                <w:rFonts w:ascii="Arial" w:eastAsia="Times New Roman" w:hAnsi="Arial" w:cs="Arial"/>
                <w:color w:val="000000"/>
                <w:sz w:val="24"/>
                <w:szCs w:val="24"/>
              </w:rPr>
              <w:t xml:space="preserve"> ve okul olarak kullanılacak binaların ayrıca bahçeleri için de üç adet 35x50 cm veya A3 ebadında çizilmiş yerleşim planı</w:t>
            </w:r>
          </w:p>
          <w:p w:rsidR="00405D4F"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405D4F" w:rsidRPr="00B864DC">
              <w:rPr>
                <w:rFonts w:ascii="Arial" w:eastAsia="Times New Roman" w:hAnsi="Arial" w:cs="Arial"/>
                <w:color w:val="000000"/>
                <w:sz w:val="24"/>
                <w:szCs w:val="24"/>
              </w:rPr>
              <w:t>Mevcut binada bulunan araç ve gereci yeni binaya taşıyacağına ve eksik araç ve gereci tamamlayacağına ilişkin kurucu veya kurucu temsilcisine ait yazılı beyan</w:t>
            </w:r>
          </w:p>
          <w:p w:rsidR="00405D4F" w:rsidRPr="00B864DC" w:rsidRDefault="00CB368B" w:rsidP="00B864DC">
            <w:pPr>
              <w:spacing w:line="160" w:lineRule="exact"/>
              <w:rPr>
                <w:rFonts w:ascii="Arial" w:eastAsia="Times New Roman" w:hAnsi="Arial" w:cs="Arial"/>
                <w:sz w:val="24"/>
                <w:szCs w:val="24"/>
              </w:rPr>
            </w:pPr>
            <w:r w:rsidRPr="00B864DC">
              <w:rPr>
                <w:rFonts w:ascii="Arial" w:eastAsia="Times New Roman" w:hAnsi="Arial" w:cs="Arial"/>
                <w:bCs/>
                <w:color w:val="000000"/>
                <w:sz w:val="24"/>
                <w:szCs w:val="24"/>
              </w:rPr>
              <w:t>4-</w:t>
            </w:r>
          </w:p>
          <w:p w:rsidR="00405D4F" w:rsidRPr="00B864DC" w:rsidRDefault="00405D4F" w:rsidP="00B864DC">
            <w:pPr>
              <w:rPr>
                <w:rFonts w:ascii="Arial" w:eastAsia="Times New Roman" w:hAnsi="Arial" w:cs="Arial"/>
                <w:sz w:val="24"/>
                <w:szCs w:val="24"/>
              </w:rPr>
            </w:pPr>
            <w:r w:rsidRPr="00B864DC">
              <w:rPr>
                <w:rFonts w:ascii="Arial" w:eastAsia="Times New Roman" w:hAnsi="Arial" w:cs="Arial"/>
                <w:color w:val="000000"/>
                <w:sz w:val="24"/>
                <w:szCs w:val="24"/>
              </w:rPr>
              <w:t>Kurum açılacak binanın sağlam ve dayanıklı olduğuna ilişkin; çevre ve şehircilik il müdürlükleri, yapının proje müellifleri ya da yetkili serbest proje büroları veya üniversitelerin ilgili bölümlerince düzenlenen teknik rapor</w:t>
            </w:r>
          </w:p>
          <w:p w:rsidR="00405D4F"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w:t>
            </w:r>
            <w:r w:rsidR="00405D4F" w:rsidRPr="00B864DC">
              <w:rPr>
                <w:rFonts w:ascii="Arial" w:eastAsia="Times New Roman" w:hAnsi="Arial" w:cs="Arial"/>
                <w:color w:val="000000"/>
                <w:sz w:val="24"/>
                <w:szCs w:val="24"/>
              </w:rPr>
              <w:t>İl sağlık müdürlüğünce düzenlenecek, binanın ve çevresinin sağlık yönünden uygun olduğuna ilişkin rapor</w:t>
            </w:r>
          </w:p>
          <w:p w:rsidR="00405D4F"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w:t>
            </w:r>
            <w:r w:rsidR="00405D4F" w:rsidRPr="00B864DC">
              <w:rPr>
                <w:rFonts w:ascii="Arial" w:eastAsia="Times New Roman" w:hAnsi="Arial" w:cs="Arial"/>
                <w:color w:val="000000"/>
                <w:sz w:val="24"/>
                <w:szCs w:val="24"/>
              </w:rPr>
              <w:t>itfaiye müdürlüğünce düzenlenecek, binada yangına karşı ilgili mevzuata göre gerekli önlemlerin alındığına ilişkin rapor</w:t>
            </w:r>
          </w:p>
        </w:tc>
        <w:tc>
          <w:tcPr>
            <w:tcW w:w="2554" w:type="dxa"/>
            <w:vAlign w:val="center"/>
          </w:tcPr>
          <w:p w:rsidR="00405D4F" w:rsidRPr="00B864DC" w:rsidRDefault="00405D4F" w:rsidP="00405D4F">
            <w:pPr>
              <w:jc w:val="center"/>
              <w:rPr>
                <w:rFonts w:ascii="Arial" w:hAnsi="Arial" w:cs="Arial"/>
                <w:sz w:val="24"/>
                <w:szCs w:val="24"/>
              </w:rPr>
            </w:pPr>
            <w:r w:rsidRPr="00B864DC">
              <w:rPr>
                <w:rFonts w:ascii="Arial" w:hAnsi="Arial" w:cs="Arial"/>
                <w:sz w:val="24"/>
                <w:szCs w:val="24"/>
              </w:rPr>
              <w:t xml:space="preserve">8 </w:t>
            </w:r>
            <w:r w:rsidR="00B864DC" w:rsidRPr="00B864DC">
              <w:rPr>
                <w:rFonts w:ascii="Arial" w:hAnsi="Arial" w:cs="Arial"/>
                <w:sz w:val="24"/>
                <w:szCs w:val="24"/>
              </w:rPr>
              <w:t>İş Günü</w:t>
            </w:r>
          </w:p>
        </w:tc>
      </w:tr>
      <w:tr w:rsidR="00CB368B" w:rsidRPr="00B864DC" w:rsidTr="00B864DC">
        <w:tc>
          <w:tcPr>
            <w:tcW w:w="1668" w:type="dxa"/>
            <w:vAlign w:val="center"/>
          </w:tcPr>
          <w:p w:rsidR="00CB368B" w:rsidRPr="00B864DC" w:rsidRDefault="00CB368B" w:rsidP="00CB368B">
            <w:pPr>
              <w:jc w:val="center"/>
              <w:rPr>
                <w:rFonts w:ascii="Arial" w:hAnsi="Arial" w:cs="Arial"/>
                <w:sz w:val="24"/>
                <w:szCs w:val="24"/>
              </w:rPr>
            </w:pPr>
            <w:r w:rsidRPr="00B864DC">
              <w:rPr>
                <w:rFonts w:ascii="Arial" w:hAnsi="Arial" w:cs="Arial"/>
                <w:sz w:val="24"/>
                <w:szCs w:val="24"/>
              </w:rPr>
              <w:t>12</w:t>
            </w:r>
          </w:p>
        </w:tc>
        <w:tc>
          <w:tcPr>
            <w:tcW w:w="4536" w:type="dxa"/>
            <w:vAlign w:val="center"/>
          </w:tcPr>
          <w:p w:rsidR="00CB368B" w:rsidRPr="00B864DC" w:rsidRDefault="00CB368B"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Devredilmesiyle İlgili Başvurular Doğrultusunda Bakanlıkça Düzenlenen "işyeri Açma ve Çalışma Ruhsatının Kurum Müdürlüğüne</w:t>
            </w:r>
          </w:p>
        </w:tc>
        <w:tc>
          <w:tcPr>
            <w:tcW w:w="5386" w:type="dxa"/>
            <w:vAlign w:val="center"/>
          </w:tcPr>
          <w:p w:rsidR="00CB368B" w:rsidRPr="00B864DC" w:rsidRDefault="00CB368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1-Kurumu devir alan kurucu veya kurucu temsilcisine ait dilekçe</w:t>
            </w:r>
          </w:p>
          <w:p w:rsidR="00CB368B"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2-Kurumun borç ve alacaklarının vadesi gelmemiş olanlar da dahil olmak üzere, kurumu devralan veya devredilen gerçek kişi veya tüzel kişilik tarafından üstlenildiğini gösterir noterlikçe düzenlenen devir senedi</w:t>
            </w:r>
          </w:p>
          <w:p w:rsidR="00CB368B"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3-Yeni kurucu veya kurucu temsilcisine ait adli sicil kaydının bulunmadığına dair yazılı beyan</w:t>
            </w:r>
          </w:p>
          <w:p w:rsidR="00CB368B"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4-Kurum binası kurucuya ait ise tapu senedinin millî eğitim müdürlüğünce onaylı örneği; kurum </w:t>
            </w:r>
            <w:r w:rsidRPr="00B864DC">
              <w:rPr>
                <w:rFonts w:ascii="Arial" w:eastAsia="Times New Roman" w:hAnsi="Arial" w:cs="Arial"/>
                <w:color w:val="000000"/>
                <w:sz w:val="24"/>
                <w:szCs w:val="24"/>
              </w:rPr>
              <w:lastRenderedPageBreak/>
              <w:t>binası kiralık ise okullarda öğretim süresi kadar, diğer kurumlarda da en az bir yıllık kira sözleşmesinin aslı veya millî eğitim müdürlüğünce onaylı örneği</w:t>
            </w:r>
          </w:p>
          <w:p w:rsidR="00CB368B"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5-Kurucu tüzel kişilik ise; kuruluş amaçları içinde özel öğretim kurumu işletmeciliği yapılacağına ilişkin ifadenin de yer aldığı ve tüzel kişiliğin niteliğine göre Türkiye Ticaret Sicili Gazetesi’nde yayımlanmış ana sözleşme,</w:t>
            </w:r>
          </w:p>
        </w:tc>
        <w:tc>
          <w:tcPr>
            <w:tcW w:w="2554" w:type="dxa"/>
            <w:vAlign w:val="center"/>
          </w:tcPr>
          <w:p w:rsidR="00CB368B" w:rsidRPr="00B864DC" w:rsidRDefault="00CB368B" w:rsidP="00CB368B">
            <w:pPr>
              <w:pStyle w:val="ListeParagraf"/>
              <w:numPr>
                <w:ilvl w:val="0"/>
                <w:numId w:val="5"/>
              </w:numPr>
              <w:jc w:val="center"/>
              <w:rPr>
                <w:rFonts w:ascii="Arial" w:hAnsi="Arial" w:cs="Arial"/>
                <w:sz w:val="24"/>
                <w:szCs w:val="24"/>
              </w:rPr>
            </w:pPr>
            <w:r w:rsidRPr="00B864DC">
              <w:rPr>
                <w:rFonts w:ascii="Arial" w:hAnsi="Arial" w:cs="Arial"/>
                <w:sz w:val="24"/>
                <w:szCs w:val="24"/>
              </w:rPr>
              <w:lastRenderedPageBreak/>
              <w:t>İ</w:t>
            </w:r>
            <w:r w:rsidR="00B864DC" w:rsidRPr="00B864DC">
              <w:rPr>
                <w:rFonts w:ascii="Arial" w:hAnsi="Arial" w:cs="Arial"/>
                <w:sz w:val="24"/>
                <w:szCs w:val="24"/>
              </w:rPr>
              <w:t xml:space="preserve"> İş Günü</w:t>
            </w:r>
          </w:p>
        </w:tc>
      </w:tr>
      <w:tr w:rsidR="00CB368B" w:rsidRPr="00B864DC" w:rsidTr="00B864DC">
        <w:tc>
          <w:tcPr>
            <w:tcW w:w="1668" w:type="dxa"/>
            <w:vAlign w:val="center"/>
          </w:tcPr>
          <w:p w:rsidR="00CB368B" w:rsidRPr="00B864DC" w:rsidRDefault="00CB368B" w:rsidP="00CB368B">
            <w:pPr>
              <w:jc w:val="center"/>
              <w:rPr>
                <w:rFonts w:ascii="Arial" w:hAnsi="Arial" w:cs="Arial"/>
                <w:sz w:val="24"/>
                <w:szCs w:val="24"/>
              </w:rPr>
            </w:pPr>
          </w:p>
        </w:tc>
        <w:tc>
          <w:tcPr>
            <w:tcW w:w="4536" w:type="dxa"/>
            <w:vAlign w:val="center"/>
          </w:tcPr>
          <w:p w:rsidR="00CB368B" w:rsidRPr="00B864DC" w:rsidRDefault="00CB368B" w:rsidP="00B864DC">
            <w:pPr>
              <w:rPr>
                <w:rFonts w:ascii="Arial" w:eastAsia="Times New Roman" w:hAnsi="Arial" w:cs="Arial"/>
                <w:color w:val="000000"/>
                <w:sz w:val="24"/>
                <w:szCs w:val="24"/>
              </w:rPr>
            </w:pPr>
          </w:p>
        </w:tc>
        <w:tc>
          <w:tcPr>
            <w:tcW w:w="5386" w:type="dxa"/>
            <w:vAlign w:val="center"/>
          </w:tcPr>
          <w:p w:rsidR="00CB368B" w:rsidRPr="00B864DC" w:rsidRDefault="00CB368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6-Kurucu tüzel kişilik ise; kurucu temsilcisinin kurumu açma, kapatma, devir ve benzeri işlemleri yürütme yetkisine sahip olduğunun belirlendiği yönetim kurulu kararı</w:t>
            </w:r>
          </w:p>
          <w:p w:rsidR="00CB368B" w:rsidRPr="00B864DC" w:rsidRDefault="00CB368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Eğitim personeli ile diğer personelin görevlendirme teklifleri ve yenilenen iş sözleşmeleri</w:t>
            </w:r>
          </w:p>
        </w:tc>
        <w:tc>
          <w:tcPr>
            <w:tcW w:w="2554" w:type="dxa"/>
          </w:tcPr>
          <w:p w:rsidR="00CB368B" w:rsidRPr="00B864DC" w:rsidRDefault="00CB368B" w:rsidP="00CD2AC5">
            <w:pPr>
              <w:rPr>
                <w:rFonts w:ascii="Arial" w:hAnsi="Arial" w:cs="Arial"/>
                <w:sz w:val="24"/>
                <w:szCs w:val="24"/>
              </w:rPr>
            </w:pPr>
          </w:p>
        </w:tc>
      </w:tr>
      <w:tr w:rsidR="00DD158C" w:rsidRPr="00B864DC" w:rsidTr="00B864DC">
        <w:tc>
          <w:tcPr>
            <w:tcW w:w="1668" w:type="dxa"/>
            <w:vAlign w:val="center"/>
          </w:tcPr>
          <w:p w:rsidR="00DD158C" w:rsidRPr="00B864DC" w:rsidRDefault="00DD158C" w:rsidP="00DD158C">
            <w:pPr>
              <w:jc w:val="center"/>
              <w:rPr>
                <w:rFonts w:ascii="Arial" w:hAnsi="Arial" w:cs="Arial"/>
                <w:sz w:val="24"/>
                <w:szCs w:val="24"/>
              </w:rPr>
            </w:pPr>
            <w:r w:rsidRPr="00B864DC">
              <w:rPr>
                <w:rFonts w:ascii="Arial" w:hAnsi="Arial" w:cs="Arial"/>
                <w:sz w:val="24"/>
                <w:szCs w:val="24"/>
              </w:rPr>
              <w:t>13</w:t>
            </w:r>
          </w:p>
        </w:tc>
        <w:tc>
          <w:tcPr>
            <w:tcW w:w="4536" w:type="dxa"/>
            <w:vAlign w:val="center"/>
          </w:tcPr>
          <w:p w:rsidR="00DD158C" w:rsidRPr="00B864DC" w:rsidRDefault="00DD158C"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İsim Değişikliği Başvuruları Doğrultusunda Bakanlıkça Düzenlenen "İşyeri Açma ve Çalışma Ruhsatı"nın Kurum Müdürlüğüne Gönderilmesi</w:t>
            </w:r>
          </w:p>
        </w:tc>
        <w:tc>
          <w:tcPr>
            <w:tcW w:w="5386" w:type="dxa"/>
            <w:vAlign w:val="center"/>
          </w:tcPr>
          <w:p w:rsidR="00DD158C"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DD158C" w:rsidRPr="00B864DC">
              <w:rPr>
                <w:rFonts w:ascii="Arial" w:eastAsia="Times New Roman" w:hAnsi="Arial" w:cs="Arial"/>
                <w:color w:val="000000"/>
                <w:sz w:val="24"/>
                <w:szCs w:val="24"/>
              </w:rPr>
              <w:t>Kurucu veya kurucu temsilcisinin dilekçesi</w:t>
            </w:r>
          </w:p>
          <w:p w:rsidR="00DD158C"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DD158C" w:rsidRPr="00B864DC">
              <w:rPr>
                <w:rFonts w:ascii="Arial" w:eastAsia="Times New Roman" w:hAnsi="Arial" w:cs="Arial"/>
                <w:color w:val="000000"/>
                <w:sz w:val="24"/>
                <w:szCs w:val="24"/>
              </w:rPr>
              <w:t>Kurucu tüzel kişilik ise; yönetim kurulu kararı</w:t>
            </w:r>
          </w:p>
          <w:p w:rsidR="00DD158C"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DD158C" w:rsidRPr="00B864DC">
              <w:rPr>
                <w:rFonts w:ascii="Arial" w:eastAsia="Times New Roman" w:hAnsi="Arial" w:cs="Arial"/>
                <w:color w:val="000000"/>
                <w:sz w:val="24"/>
                <w:szCs w:val="24"/>
              </w:rPr>
              <w:t>Marka isim kullanılacaksa marka tescil belgesi ile isim hakkı sözleşmesi</w:t>
            </w:r>
          </w:p>
        </w:tc>
        <w:tc>
          <w:tcPr>
            <w:tcW w:w="2554" w:type="dxa"/>
            <w:vAlign w:val="center"/>
          </w:tcPr>
          <w:p w:rsidR="00DD158C" w:rsidRPr="00B864DC" w:rsidRDefault="00DD158C" w:rsidP="00DD158C">
            <w:pPr>
              <w:jc w:val="center"/>
              <w:rPr>
                <w:rFonts w:ascii="Arial" w:hAnsi="Arial" w:cs="Arial"/>
                <w:sz w:val="24"/>
                <w:szCs w:val="24"/>
              </w:rPr>
            </w:pPr>
            <w:r w:rsidRPr="00B864DC">
              <w:rPr>
                <w:rFonts w:ascii="Arial" w:hAnsi="Arial" w:cs="Arial"/>
                <w:sz w:val="24"/>
                <w:szCs w:val="24"/>
              </w:rPr>
              <w:t xml:space="preserve">8 </w:t>
            </w:r>
            <w:r w:rsidR="00B864DC" w:rsidRPr="00B864DC">
              <w:rPr>
                <w:rFonts w:ascii="Arial" w:hAnsi="Arial" w:cs="Arial"/>
                <w:sz w:val="24"/>
                <w:szCs w:val="24"/>
              </w:rPr>
              <w:t>İş Günü</w:t>
            </w:r>
          </w:p>
        </w:tc>
      </w:tr>
      <w:tr w:rsidR="00DD158C" w:rsidRPr="00B864DC" w:rsidTr="00B864DC">
        <w:tc>
          <w:tcPr>
            <w:tcW w:w="1668" w:type="dxa"/>
            <w:vAlign w:val="center"/>
          </w:tcPr>
          <w:p w:rsidR="00DD158C" w:rsidRPr="00B864DC" w:rsidRDefault="00050077" w:rsidP="00050077">
            <w:pPr>
              <w:jc w:val="center"/>
              <w:rPr>
                <w:rFonts w:ascii="Arial" w:hAnsi="Arial" w:cs="Arial"/>
                <w:sz w:val="24"/>
                <w:szCs w:val="24"/>
              </w:rPr>
            </w:pPr>
            <w:r w:rsidRPr="00B864DC">
              <w:rPr>
                <w:rFonts w:ascii="Arial" w:hAnsi="Arial" w:cs="Arial"/>
                <w:sz w:val="24"/>
                <w:szCs w:val="24"/>
              </w:rPr>
              <w:t>14</w:t>
            </w:r>
          </w:p>
        </w:tc>
        <w:tc>
          <w:tcPr>
            <w:tcW w:w="4536" w:type="dxa"/>
            <w:vAlign w:val="center"/>
          </w:tcPr>
          <w:p w:rsidR="00DD158C" w:rsidRPr="00B864DC" w:rsidRDefault="00DD158C"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Yerleşim Planı ve Kontenjan Değişikliğiyle İlgili Başvurular Doğrultusunda Bakanlıkça Düzenlenen "İşyeri Açma ve Çalışma Ruhsatı"nın Kurum Müdürlüğüne Gönderilmesi</w:t>
            </w:r>
          </w:p>
        </w:tc>
        <w:tc>
          <w:tcPr>
            <w:tcW w:w="5386" w:type="dxa"/>
            <w:vAlign w:val="center"/>
          </w:tcPr>
          <w:p w:rsidR="00DD158C" w:rsidRPr="00B864DC" w:rsidRDefault="00050077"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DD158C" w:rsidRPr="00B864DC">
              <w:rPr>
                <w:rFonts w:ascii="Arial" w:eastAsia="Times New Roman" w:hAnsi="Arial" w:cs="Arial"/>
                <w:color w:val="000000"/>
                <w:sz w:val="24"/>
                <w:szCs w:val="24"/>
              </w:rPr>
              <w:t>Yapılacak değişiklikleri gösterir ayrıntılı kurucu veya kurucu temsilcisi dilekçesi</w:t>
            </w:r>
          </w:p>
          <w:p w:rsidR="00DD158C" w:rsidRPr="00B864DC" w:rsidRDefault="00050077"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DD158C" w:rsidRPr="00B864DC">
              <w:rPr>
                <w:rFonts w:ascii="Arial" w:eastAsia="Times New Roman" w:hAnsi="Arial" w:cs="Arial"/>
                <w:color w:val="000000"/>
                <w:sz w:val="24"/>
                <w:szCs w:val="24"/>
              </w:rPr>
              <w:t>Kurumun son yerleşimini gösteren üç adet yerleşim planı (35x50 cm veya A3 ebadında)</w:t>
            </w:r>
          </w:p>
          <w:p w:rsidR="00DD158C" w:rsidRPr="00B864DC" w:rsidRDefault="00050077"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DD158C" w:rsidRPr="00B864DC">
              <w:rPr>
                <w:rFonts w:ascii="Arial" w:eastAsia="Times New Roman" w:hAnsi="Arial" w:cs="Arial"/>
                <w:color w:val="000000"/>
                <w:sz w:val="24"/>
                <w:szCs w:val="24"/>
              </w:rPr>
              <w:t>Bir adet eski yerleşim planı</w:t>
            </w:r>
          </w:p>
          <w:p w:rsidR="00DD158C" w:rsidRPr="00B864DC" w:rsidRDefault="00050077"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w:t>
            </w:r>
            <w:r w:rsidR="00DD158C" w:rsidRPr="00B864DC">
              <w:rPr>
                <w:rFonts w:ascii="Arial" w:eastAsia="Times New Roman" w:hAnsi="Arial" w:cs="Arial"/>
                <w:color w:val="000000"/>
                <w:sz w:val="24"/>
                <w:szCs w:val="24"/>
              </w:rPr>
              <w:t>Kat veya daire ilave edilecekse okullarda öğretim süresi kadar kira sözleşmesi veya tapu örneği (aslı ya da tasdikli örneği)</w:t>
            </w:r>
          </w:p>
          <w:p w:rsidR="00DD158C" w:rsidRPr="00B864DC" w:rsidRDefault="00050077"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t>5-</w:t>
            </w:r>
          </w:p>
          <w:p w:rsidR="00DD158C" w:rsidRPr="00B864DC" w:rsidRDefault="00DD158C" w:rsidP="00B864DC">
            <w:pPr>
              <w:rPr>
                <w:rFonts w:ascii="Arial" w:eastAsia="Times New Roman" w:hAnsi="Arial" w:cs="Arial"/>
                <w:sz w:val="24"/>
                <w:szCs w:val="24"/>
              </w:rPr>
            </w:pPr>
            <w:r w:rsidRPr="00B864DC">
              <w:rPr>
                <w:rFonts w:ascii="Arial" w:eastAsia="Times New Roman" w:hAnsi="Arial" w:cs="Arial"/>
                <w:color w:val="000000"/>
                <w:sz w:val="24"/>
                <w:szCs w:val="24"/>
              </w:rPr>
              <w:t xml:space="preserve">Kurum açılacak binanın sağlam ve dayanıklı olduğuna ilişkin; çevre ve şehircilik il müdürlükleri, yapının proje müellifleri ya da yetkili serbest proje büroları veya üniversitelerin </w:t>
            </w:r>
            <w:r w:rsidRPr="00B864DC">
              <w:rPr>
                <w:rFonts w:ascii="Arial" w:eastAsia="Times New Roman" w:hAnsi="Arial" w:cs="Arial"/>
                <w:color w:val="000000"/>
                <w:sz w:val="24"/>
                <w:szCs w:val="24"/>
              </w:rPr>
              <w:lastRenderedPageBreak/>
              <w:t>ilgili bölümlerince düzenlenen teknik rapor</w:t>
            </w:r>
          </w:p>
          <w:p w:rsidR="00DD158C" w:rsidRPr="00B864DC" w:rsidRDefault="00DD158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6-İl sağlık müdürlüğünce düzenlenecek, binanın ve çevresinin sağlık yönünden uygun olduğuna ilişkin rapor</w:t>
            </w:r>
          </w:p>
          <w:p w:rsidR="00DD158C" w:rsidRPr="00B864DC" w:rsidRDefault="00DD158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7-İtfaiye müdürlüğünce düzenlenecek, binada yangına karşı ilgili mevzuata göre gerekli önlemlerin alındığına ilişkin rapor</w:t>
            </w:r>
          </w:p>
        </w:tc>
        <w:tc>
          <w:tcPr>
            <w:tcW w:w="2554" w:type="dxa"/>
            <w:vAlign w:val="center"/>
          </w:tcPr>
          <w:p w:rsidR="00DD158C" w:rsidRPr="00B864DC" w:rsidRDefault="00050077" w:rsidP="00050077">
            <w:pPr>
              <w:jc w:val="center"/>
              <w:rPr>
                <w:rFonts w:ascii="Arial" w:hAnsi="Arial" w:cs="Arial"/>
                <w:sz w:val="24"/>
                <w:szCs w:val="24"/>
              </w:rPr>
            </w:pPr>
            <w:r w:rsidRPr="00B864DC">
              <w:rPr>
                <w:rFonts w:ascii="Arial" w:hAnsi="Arial" w:cs="Arial"/>
                <w:sz w:val="24"/>
                <w:szCs w:val="24"/>
              </w:rPr>
              <w:lastRenderedPageBreak/>
              <w:t xml:space="preserve">13 </w:t>
            </w:r>
            <w:r w:rsidR="00B864DC" w:rsidRPr="00B864DC">
              <w:rPr>
                <w:rFonts w:ascii="Arial" w:hAnsi="Arial" w:cs="Arial"/>
                <w:sz w:val="24"/>
                <w:szCs w:val="24"/>
              </w:rPr>
              <w:t>İş Günü</w:t>
            </w:r>
          </w:p>
        </w:tc>
      </w:tr>
      <w:tr w:rsidR="00050077" w:rsidRPr="00B864DC" w:rsidTr="00B864DC">
        <w:tc>
          <w:tcPr>
            <w:tcW w:w="1668" w:type="dxa"/>
            <w:vAlign w:val="center"/>
          </w:tcPr>
          <w:p w:rsidR="00050077" w:rsidRPr="00B864DC" w:rsidRDefault="00050077" w:rsidP="00050077">
            <w:pPr>
              <w:jc w:val="center"/>
              <w:rPr>
                <w:rFonts w:ascii="Arial" w:hAnsi="Arial" w:cs="Arial"/>
                <w:sz w:val="24"/>
                <w:szCs w:val="24"/>
              </w:rPr>
            </w:pPr>
            <w:r w:rsidRPr="00B864DC">
              <w:rPr>
                <w:rFonts w:ascii="Arial" w:hAnsi="Arial" w:cs="Arial"/>
                <w:sz w:val="24"/>
                <w:szCs w:val="24"/>
              </w:rPr>
              <w:lastRenderedPageBreak/>
              <w:t>15</w:t>
            </w:r>
          </w:p>
        </w:tc>
        <w:tc>
          <w:tcPr>
            <w:tcW w:w="4536" w:type="dxa"/>
            <w:vAlign w:val="center"/>
          </w:tcPr>
          <w:p w:rsidR="00050077" w:rsidRPr="00B864DC" w:rsidRDefault="00050077"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Kurum Dönüşüm Başvuruları Doğrultusunda Bakanlıkça Düzenlenen İş yeri açma ve Çalışma Ruhsatının Kurum Müdürlüğüne Gönderilmesi</w:t>
            </w:r>
          </w:p>
        </w:tc>
        <w:tc>
          <w:tcPr>
            <w:tcW w:w="5386" w:type="dxa"/>
            <w:vAlign w:val="center"/>
          </w:tcPr>
          <w:p w:rsidR="00050077"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050077" w:rsidRPr="00B864DC">
              <w:rPr>
                <w:rFonts w:ascii="Arial" w:eastAsia="Times New Roman" w:hAnsi="Arial" w:cs="Arial"/>
                <w:color w:val="000000"/>
                <w:sz w:val="24"/>
                <w:szCs w:val="24"/>
              </w:rPr>
              <w:t>Kurucu veya kurucu temsilcisinin kurumunu dönüştürmesine ilişkin yazısı</w:t>
            </w:r>
          </w:p>
          <w:p w:rsidR="00050077"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050077" w:rsidRPr="00B864DC">
              <w:rPr>
                <w:rFonts w:ascii="Arial" w:eastAsia="Times New Roman" w:hAnsi="Arial" w:cs="Arial"/>
                <w:color w:val="000000"/>
                <w:sz w:val="24"/>
                <w:szCs w:val="24"/>
              </w:rPr>
              <w:t>Form dilekçe (Millî Eğitim Bakanlığı Özel Öğretim Kurumlan Yönetmeliği Ek-1)</w:t>
            </w:r>
          </w:p>
          <w:p w:rsidR="00050077"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050077" w:rsidRPr="00B864DC">
              <w:rPr>
                <w:rFonts w:ascii="Arial" w:eastAsia="Times New Roman" w:hAnsi="Arial" w:cs="Arial"/>
                <w:color w:val="000000"/>
                <w:sz w:val="24"/>
                <w:szCs w:val="24"/>
              </w:rPr>
              <w:t>Kurumda öğrenci/kursiyer kaydı olmadığına dair beyan</w:t>
            </w:r>
          </w:p>
          <w:p w:rsidR="00050077"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w:t>
            </w:r>
            <w:r w:rsidR="00050077" w:rsidRPr="00B864DC">
              <w:rPr>
                <w:rFonts w:ascii="Arial" w:eastAsia="Times New Roman" w:hAnsi="Arial" w:cs="Arial"/>
                <w:color w:val="000000"/>
                <w:sz w:val="24"/>
                <w:szCs w:val="24"/>
              </w:rPr>
              <w:t>Yönetici ve eğitim personelinin istifa dilekçeleri</w:t>
            </w:r>
          </w:p>
          <w:p w:rsidR="00050077"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w:t>
            </w:r>
            <w:r w:rsidR="00050077" w:rsidRPr="00B864DC">
              <w:rPr>
                <w:rFonts w:ascii="Arial" w:eastAsia="Times New Roman" w:hAnsi="Arial" w:cs="Arial"/>
                <w:color w:val="000000"/>
                <w:sz w:val="24"/>
                <w:szCs w:val="24"/>
              </w:rPr>
              <w:t xml:space="preserve">Binanın kurum açılacak kat veya katları için ayrı </w:t>
            </w:r>
            <w:proofErr w:type="spellStart"/>
            <w:r w:rsidR="00050077" w:rsidRPr="00B864DC">
              <w:rPr>
                <w:rFonts w:ascii="Arial" w:eastAsia="Times New Roman" w:hAnsi="Arial" w:cs="Arial"/>
                <w:color w:val="000000"/>
                <w:sz w:val="24"/>
                <w:szCs w:val="24"/>
              </w:rPr>
              <w:t>ayrı</w:t>
            </w:r>
            <w:proofErr w:type="spellEnd"/>
            <w:r w:rsidR="00050077" w:rsidRPr="00B864DC">
              <w:rPr>
                <w:rFonts w:ascii="Arial" w:eastAsia="Times New Roman" w:hAnsi="Arial" w:cs="Arial"/>
                <w:color w:val="000000"/>
                <w:sz w:val="24"/>
                <w:szCs w:val="24"/>
              </w:rPr>
              <w:t xml:space="preserve"> ve okul olarak kullanılacak binaların ayrıca bahçeleri için de üç adet 35x50 cm veya A3 ebadında çizilmiş yerleşim planı</w:t>
            </w:r>
          </w:p>
          <w:p w:rsidR="00050077"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w:t>
            </w:r>
            <w:r w:rsidR="00050077" w:rsidRPr="00B864DC">
              <w:rPr>
                <w:rFonts w:ascii="Arial" w:eastAsia="Times New Roman" w:hAnsi="Arial" w:cs="Arial"/>
                <w:color w:val="000000"/>
                <w:sz w:val="24"/>
                <w:szCs w:val="24"/>
              </w:rPr>
              <w:t>Uygulanacak programın Talim ve Terbiye Kurulu Kararı tarih ve sayısı</w:t>
            </w:r>
          </w:p>
          <w:p w:rsidR="00050077"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w:t>
            </w:r>
            <w:r w:rsidR="00050077" w:rsidRPr="00B864DC">
              <w:rPr>
                <w:rFonts w:ascii="Arial" w:eastAsia="Times New Roman" w:hAnsi="Arial" w:cs="Arial"/>
                <w:color w:val="000000"/>
                <w:sz w:val="24"/>
                <w:szCs w:val="24"/>
              </w:rPr>
              <w:t>Yönetici çalışma izin teklifi</w:t>
            </w:r>
          </w:p>
          <w:p w:rsidR="00050077"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w:t>
            </w:r>
            <w:r w:rsidR="00050077" w:rsidRPr="00B864DC">
              <w:rPr>
                <w:rFonts w:ascii="Arial" w:eastAsia="Times New Roman" w:hAnsi="Arial" w:cs="Arial"/>
                <w:color w:val="000000"/>
                <w:sz w:val="24"/>
                <w:szCs w:val="24"/>
              </w:rPr>
              <w:t>Kurum öğretime başlamadan önce nitelikleri de belirtilen gerekli tüm personele ilişkin çalışma izin tekliflerinin</w:t>
            </w:r>
          </w:p>
          <w:p w:rsidR="00050077" w:rsidRPr="00B864DC" w:rsidRDefault="00E16D15" w:rsidP="00B864DC">
            <w:pPr>
              <w:rPr>
                <w:rFonts w:ascii="Arial" w:eastAsia="Times New Roman" w:hAnsi="Arial" w:cs="Arial"/>
                <w:bCs/>
                <w:color w:val="000000"/>
                <w:sz w:val="24"/>
                <w:szCs w:val="24"/>
              </w:rPr>
            </w:pPr>
            <w:r w:rsidRPr="00B864DC">
              <w:rPr>
                <w:rFonts w:ascii="Arial" w:eastAsia="Times New Roman" w:hAnsi="Arial" w:cs="Arial"/>
                <w:bCs/>
                <w:color w:val="000000"/>
                <w:sz w:val="24"/>
                <w:szCs w:val="24"/>
              </w:rPr>
              <w:t>Y</w:t>
            </w:r>
            <w:r w:rsidR="00050077" w:rsidRPr="00B864DC">
              <w:rPr>
                <w:rFonts w:ascii="Arial" w:eastAsia="Times New Roman" w:hAnsi="Arial" w:cs="Arial"/>
                <w:bCs/>
                <w:color w:val="000000"/>
                <w:sz w:val="24"/>
                <w:szCs w:val="24"/>
              </w:rPr>
              <w:t>apılacağına dair kurucu veya kurucu temsilcisinin yazılı beyanı</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9-Kurum binası kurucuya ait ise tapu senedi; kurum binası kiralık ise okullarda öğretim süresi kadar, diğer kurumlarda da en az bir yıllık kira sözleşmesinin aslı</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10-Denizcilik, havacılık kursu gibi özellik arz eden özel öğretim kurumlan için ilgili </w:t>
            </w:r>
            <w:r w:rsidRPr="00B864DC">
              <w:rPr>
                <w:rFonts w:ascii="Arial" w:eastAsia="Times New Roman" w:hAnsi="Arial" w:cs="Arial"/>
                <w:color w:val="000000"/>
                <w:sz w:val="24"/>
                <w:szCs w:val="24"/>
              </w:rPr>
              <w:lastRenderedPageBreak/>
              <w:t xml:space="preserve">bakanlıkların uygun görüşü </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11 -Sağlık meslek lisesi açacakların, okulun açılacağı ildeki hastanede öğrencilerinin eğitim göreceği alana</w:t>
            </w:r>
          </w:p>
          <w:p w:rsidR="00E16D15" w:rsidRPr="00B864DC" w:rsidRDefault="00E16D15"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t>Uygun stajlarını yapacaklarına ilişkin hastane yönetimi ile yapılan protokol</w:t>
            </w:r>
          </w:p>
          <w:p w:rsidR="00E16D15"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12-</w:t>
            </w:r>
            <w:r w:rsidR="00E16D15" w:rsidRPr="00B864DC">
              <w:rPr>
                <w:rFonts w:ascii="Arial" w:eastAsia="Times New Roman" w:hAnsi="Arial" w:cs="Arial"/>
                <w:color w:val="000000"/>
                <w:sz w:val="24"/>
                <w:szCs w:val="24"/>
              </w:rPr>
              <w:t>Kurum açılacak binanın sağlam ve dayanıklı olduğuna ilişkin; çevre ve şehircilik il müdürlükleri,</w:t>
            </w:r>
          </w:p>
          <w:p w:rsidR="00E16D15" w:rsidRPr="00B864DC" w:rsidRDefault="00E16D15" w:rsidP="00B864DC">
            <w:pPr>
              <w:rPr>
                <w:rFonts w:ascii="Arial" w:eastAsia="Times New Roman" w:hAnsi="Arial" w:cs="Arial"/>
                <w:sz w:val="24"/>
                <w:szCs w:val="24"/>
              </w:rPr>
            </w:pPr>
            <w:r w:rsidRPr="00B864DC">
              <w:rPr>
                <w:rFonts w:ascii="Arial" w:eastAsia="Times New Roman" w:hAnsi="Arial" w:cs="Arial"/>
                <w:color w:val="000000"/>
                <w:sz w:val="24"/>
                <w:szCs w:val="24"/>
              </w:rPr>
              <w:t>yapının proje müellifleri ya da yetkili serbest proje büroları veya üniversitelerin ilgili bölümlerince düzenlenen teknik rapor</w:t>
            </w:r>
          </w:p>
          <w:p w:rsidR="00E16D15" w:rsidRPr="00B864DC" w:rsidRDefault="00B864DC"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13-</w:t>
            </w:r>
            <w:r w:rsidR="00E16D15" w:rsidRPr="00B864DC">
              <w:rPr>
                <w:rFonts w:ascii="Arial" w:eastAsia="Times New Roman" w:hAnsi="Arial" w:cs="Arial"/>
                <w:color w:val="000000"/>
                <w:sz w:val="24"/>
                <w:szCs w:val="24"/>
              </w:rPr>
              <w:t>İI sağlık müdürlüğünce düzenlenecek, binanın ve çevresinin sağlık yönünden uygun olduğuna ilişkin rapor</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İtfaiye müdürlüğünce düzenlenecek, binada yangına karşı ilgili mevzuata göre gerekli önlemlerin alındığına ilişkin rapor</w:t>
            </w:r>
          </w:p>
        </w:tc>
        <w:tc>
          <w:tcPr>
            <w:tcW w:w="2554" w:type="dxa"/>
            <w:vAlign w:val="center"/>
          </w:tcPr>
          <w:p w:rsidR="00050077" w:rsidRPr="00B864DC" w:rsidRDefault="00E16D15" w:rsidP="00050077">
            <w:pPr>
              <w:jc w:val="center"/>
              <w:rPr>
                <w:rFonts w:ascii="Arial" w:hAnsi="Arial" w:cs="Arial"/>
                <w:sz w:val="24"/>
                <w:szCs w:val="24"/>
              </w:rPr>
            </w:pPr>
            <w:r w:rsidRPr="00B864DC">
              <w:rPr>
                <w:rFonts w:ascii="Arial" w:hAnsi="Arial" w:cs="Arial"/>
                <w:sz w:val="24"/>
                <w:szCs w:val="24"/>
              </w:rPr>
              <w:lastRenderedPageBreak/>
              <w:t xml:space="preserve">18 </w:t>
            </w:r>
            <w:r w:rsidR="00B864DC" w:rsidRPr="00B864DC">
              <w:rPr>
                <w:rFonts w:ascii="Arial" w:hAnsi="Arial" w:cs="Arial"/>
                <w:sz w:val="24"/>
                <w:szCs w:val="24"/>
              </w:rPr>
              <w:t>İş Günü</w:t>
            </w:r>
          </w:p>
        </w:tc>
      </w:tr>
      <w:tr w:rsidR="00E16D15" w:rsidRPr="00B864DC" w:rsidTr="00B864DC">
        <w:tc>
          <w:tcPr>
            <w:tcW w:w="1668" w:type="dxa"/>
            <w:vAlign w:val="center"/>
          </w:tcPr>
          <w:p w:rsidR="00E16D15" w:rsidRPr="00B864DC" w:rsidRDefault="00E16D15" w:rsidP="00050077">
            <w:pPr>
              <w:jc w:val="center"/>
              <w:rPr>
                <w:rFonts w:ascii="Arial" w:hAnsi="Arial" w:cs="Arial"/>
                <w:sz w:val="24"/>
                <w:szCs w:val="24"/>
              </w:rPr>
            </w:pPr>
            <w:r w:rsidRPr="00B864DC">
              <w:rPr>
                <w:rFonts w:ascii="Arial" w:hAnsi="Arial" w:cs="Arial"/>
                <w:sz w:val="24"/>
                <w:szCs w:val="24"/>
              </w:rPr>
              <w:lastRenderedPageBreak/>
              <w:t>16</w:t>
            </w:r>
          </w:p>
        </w:tc>
        <w:tc>
          <w:tcPr>
            <w:tcW w:w="4536" w:type="dxa"/>
            <w:vAlign w:val="center"/>
          </w:tcPr>
          <w:p w:rsidR="00E16D15" w:rsidRPr="00B864DC" w:rsidRDefault="00E16D15"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Kurucu Temsilcisi Değişikliğiyle İlgili Başvurular Doğrultusunda ve Bakanlıkça Düzenlenen "İşyeri Açma ve Çalışma Ruhsatının Kurum Müdürlüğüne Gönderilmesi</w:t>
            </w:r>
          </w:p>
        </w:tc>
        <w:tc>
          <w:tcPr>
            <w:tcW w:w="5386" w:type="dxa"/>
            <w:vAlign w:val="center"/>
          </w:tcPr>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1-Kurucu temsilcisi değişikliği isteğine ilişkin yazısı</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2-Kurucu temsilcisinin kurumu açma, kapatma, devir ve benzeri işlemleri yürütme yetkisine sahip olduğunun belirlendiği yönetim kurulu kararı</w:t>
            </w:r>
          </w:p>
          <w:p w:rsidR="00E16D15" w:rsidRPr="00B864DC" w:rsidRDefault="00E16D15"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3-Yeni kurucu temsilcisine ait adli sicil kaydının bulunmadığına dair yazılı beyan</w:t>
            </w:r>
          </w:p>
        </w:tc>
        <w:tc>
          <w:tcPr>
            <w:tcW w:w="2554" w:type="dxa"/>
            <w:vAlign w:val="center"/>
          </w:tcPr>
          <w:p w:rsidR="00E16D15" w:rsidRPr="00B864DC" w:rsidRDefault="00E16D15" w:rsidP="00050077">
            <w:pPr>
              <w:jc w:val="center"/>
              <w:rPr>
                <w:rFonts w:ascii="Arial" w:hAnsi="Arial" w:cs="Arial"/>
                <w:sz w:val="24"/>
                <w:szCs w:val="24"/>
              </w:rPr>
            </w:pPr>
            <w:r w:rsidRPr="00B864DC">
              <w:rPr>
                <w:rFonts w:ascii="Arial" w:hAnsi="Arial" w:cs="Arial"/>
                <w:sz w:val="24"/>
                <w:szCs w:val="24"/>
              </w:rPr>
              <w:t xml:space="preserve">8 </w:t>
            </w:r>
            <w:r w:rsidR="00B864DC" w:rsidRPr="00B864DC">
              <w:rPr>
                <w:rFonts w:ascii="Arial" w:hAnsi="Arial" w:cs="Arial"/>
                <w:sz w:val="24"/>
                <w:szCs w:val="24"/>
              </w:rPr>
              <w:t>İş Günü</w:t>
            </w:r>
          </w:p>
        </w:tc>
      </w:tr>
      <w:tr w:rsidR="00E16D15" w:rsidRPr="00B864DC" w:rsidTr="00B864DC">
        <w:tc>
          <w:tcPr>
            <w:tcW w:w="1668" w:type="dxa"/>
            <w:vAlign w:val="center"/>
          </w:tcPr>
          <w:p w:rsidR="00E16D15" w:rsidRPr="00B864DC" w:rsidRDefault="00E16D15" w:rsidP="00050077">
            <w:pPr>
              <w:jc w:val="center"/>
              <w:rPr>
                <w:rFonts w:ascii="Arial" w:hAnsi="Arial" w:cs="Arial"/>
                <w:sz w:val="24"/>
                <w:szCs w:val="24"/>
              </w:rPr>
            </w:pPr>
            <w:r w:rsidRPr="00B864DC">
              <w:rPr>
                <w:rFonts w:ascii="Arial" w:hAnsi="Arial" w:cs="Arial"/>
                <w:sz w:val="24"/>
                <w:szCs w:val="24"/>
              </w:rPr>
              <w:t>17</w:t>
            </w:r>
          </w:p>
        </w:tc>
        <w:tc>
          <w:tcPr>
            <w:tcW w:w="4536" w:type="dxa"/>
            <w:vAlign w:val="center"/>
          </w:tcPr>
          <w:p w:rsidR="00E16D15" w:rsidRPr="00B864DC" w:rsidRDefault="00E16D15"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Kurucu veya Kurucu Temsilcisi Teklifiyle Kapatılmasına İlişkin Başvurular Doğrultusunda Bakanlıktan Alınan Kapatma Yazısının Kurum Müdürlüğüne Gönderilmesi</w:t>
            </w:r>
          </w:p>
        </w:tc>
        <w:tc>
          <w:tcPr>
            <w:tcW w:w="5386" w:type="dxa"/>
            <w:vAlign w:val="center"/>
          </w:tcPr>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temsilcisinin dilekçesi</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2-Eğitim personeli ve diğer personel ile öğrencilere en az üç ay öncesinden yazılan duyuru yazısı</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3-Yönetici ve eğitim personelinin istifa dilekçeleri</w:t>
            </w:r>
          </w:p>
        </w:tc>
        <w:tc>
          <w:tcPr>
            <w:tcW w:w="2554" w:type="dxa"/>
            <w:vAlign w:val="center"/>
          </w:tcPr>
          <w:p w:rsidR="00E16D15" w:rsidRPr="00B864DC" w:rsidRDefault="00E16D15" w:rsidP="00050077">
            <w:pPr>
              <w:jc w:val="center"/>
              <w:rPr>
                <w:rFonts w:ascii="Arial" w:hAnsi="Arial" w:cs="Arial"/>
                <w:sz w:val="24"/>
                <w:szCs w:val="24"/>
              </w:rPr>
            </w:pPr>
            <w:r w:rsidRPr="00B864DC">
              <w:rPr>
                <w:rFonts w:ascii="Arial" w:hAnsi="Arial" w:cs="Arial"/>
                <w:sz w:val="24"/>
                <w:szCs w:val="24"/>
              </w:rPr>
              <w:t xml:space="preserve">13 </w:t>
            </w:r>
            <w:r w:rsidR="00B864DC" w:rsidRPr="00B864DC">
              <w:rPr>
                <w:rFonts w:ascii="Arial" w:hAnsi="Arial" w:cs="Arial"/>
                <w:sz w:val="24"/>
                <w:szCs w:val="24"/>
              </w:rPr>
              <w:t>İş Günü</w:t>
            </w:r>
          </w:p>
        </w:tc>
      </w:tr>
      <w:tr w:rsidR="00E16D15" w:rsidRPr="00B864DC" w:rsidTr="00B864DC">
        <w:tc>
          <w:tcPr>
            <w:tcW w:w="1668" w:type="dxa"/>
            <w:vAlign w:val="center"/>
          </w:tcPr>
          <w:p w:rsidR="00E16D15" w:rsidRPr="00B864DC" w:rsidRDefault="00E16D15" w:rsidP="00050077">
            <w:pPr>
              <w:jc w:val="center"/>
              <w:rPr>
                <w:rFonts w:ascii="Arial" w:hAnsi="Arial" w:cs="Arial"/>
                <w:sz w:val="24"/>
                <w:szCs w:val="24"/>
              </w:rPr>
            </w:pPr>
          </w:p>
        </w:tc>
        <w:tc>
          <w:tcPr>
            <w:tcW w:w="4536" w:type="dxa"/>
            <w:vAlign w:val="center"/>
          </w:tcPr>
          <w:p w:rsidR="00E16D15" w:rsidRPr="00B864DC" w:rsidRDefault="00E16D15" w:rsidP="00B864DC">
            <w:pPr>
              <w:rPr>
                <w:rFonts w:ascii="Arial" w:eastAsia="Times New Roman" w:hAnsi="Arial" w:cs="Arial"/>
                <w:sz w:val="24"/>
                <w:szCs w:val="24"/>
              </w:rPr>
            </w:pPr>
            <w:r w:rsidRPr="00B864DC">
              <w:rPr>
                <w:rFonts w:ascii="Arial" w:eastAsia="Times New Roman" w:hAnsi="Arial" w:cs="Arial"/>
                <w:color w:val="000000"/>
                <w:sz w:val="24"/>
                <w:szCs w:val="24"/>
              </w:rPr>
              <w:t xml:space="preserve">Özel Öğretim Kurumlarında Program İlaveleriyle ilgili Başvurular Doğrultusunda Bakanlıkça Düzenlenen </w:t>
            </w:r>
            <w:r w:rsidRPr="00B864DC">
              <w:rPr>
                <w:rFonts w:ascii="Arial" w:eastAsia="Times New Roman" w:hAnsi="Arial" w:cs="Arial"/>
                <w:color w:val="000000"/>
                <w:sz w:val="24"/>
                <w:szCs w:val="24"/>
              </w:rPr>
              <w:lastRenderedPageBreak/>
              <w:t>"İşyeri Açma ve Çalışma Ruhsatının Kurum Müdürlüğüne Gönderilmesi</w:t>
            </w:r>
          </w:p>
        </w:tc>
        <w:tc>
          <w:tcPr>
            <w:tcW w:w="5386" w:type="dxa"/>
            <w:vAlign w:val="center"/>
          </w:tcPr>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lastRenderedPageBreak/>
              <w:t>1-Kurucu veya kurucu temsilcisinin dilekçesi</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2-Kurumun son yerleşimini gösteren üç adet yerleşim planı (35x50 cm veya A3 ebadında)</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lastRenderedPageBreak/>
              <w:t>3-İlave edilecek programın onaylandığı Talim ve Terbiye Kurulu Kararı'nın tarihi ve sayısı</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4-Programa ait araç-gereç listesi</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5-Görevlendirilecek eğitim personeline ilişkin çalışma izin tekliflerinin yapılacağına dair kurucunun yazılı beyanı</w:t>
            </w:r>
          </w:p>
        </w:tc>
        <w:tc>
          <w:tcPr>
            <w:tcW w:w="2554" w:type="dxa"/>
            <w:vAlign w:val="center"/>
          </w:tcPr>
          <w:p w:rsidR="00E16D15" w:rsidRPr="00B864DC" w:rsidRDefault="00E16D15" w:rsidP="00050077">
            <w:pPr>
              <w:jc w:val="center"/>
              <w:rPr>
                <w:rFonts w:ascii="Arial" w:hAnsi="Arial" w:cs="Arial"/>
                <w:sz w:val="24"/>
                <w:szCs w:val="24"/>
              </w:rPr>
            </w:pPr>
            <w:r w:rsidRPr="00B864DC">
              <w:rPr>
                <w:rFonts w:ascii="Arial" w:hAnsi="Arial" w:cs="Arial"/>
                <w:sz w:val="24"/>
                <w:szCs w:val="24"/>
              </w:rPr>
              <w:lastRenderedPageBreak/>
              <w:t xml:space="preserve">8 </w:t>
            </w:r>
            <w:r w:rsidR="00B864DC" w:rsidRPr="00B864DC">
              <w:rPr>
                <w:rFonts w:ascii="Arial" w:hAnsi="Arial" w:cs="Arial"/>
                <w:sz w:val="24"/>
                <w:szCs w:val="24"/>
              </w:rPr>
              <w:t>İş Günü</w:t>
            </w:r>
          </w:p>
        </w:tc>
      </w:tr>
      <w:tr w:rsidR="00E16D15" w:rsidRPr="00B864DC" w:rsidTr="00B864DC">
        <w:tc>
          <w:tcPr>
            <w:tcW w:w="1668" w:type="dxa"/>
            <w:vAlign w:val="center"/>
          </w:tcPr>
          <w:p w:rsidR="00E16D15" w:rsidRPr="00B864DC" w:rsidRDefault="00E16D15" w:rsidP="00050077">
            <w:pPr>
              <w:jc w:val="center"/>
              <w:rPr>
                <w:rFonts w:ascii="Arial" w:hAnsi="Arial" w:cs="Arial"/>
                <w:sz w:val="24"/>
                <w:szCs w:val="24"/>
              </w:rPr>
            </w:pPr>
            <w:r w:rsidRPr="00B864DC">
              <w:rPr>
                <w:rFonts w:ascii="Arial" w:hAnsi="Arial" w:cs="Arial"/>
                <w:sz w:val="24"/>
                <w:szCs w:val="24"/>
              </w:rPr>
              <w:lastRenderedPageBreak/>
              <w:t>18</w:t>
            </w:r>
          </w:p>
        </w:tc>
        <w:tc>
          <w:tcPr>
            <w:tcW w:w="4536" w:type="dxa"/>
            <w:vAlign w:val="center"/>
          </w:tcPr>
          <w:p w:rsidR="00E16D15" w:rsidRPr="00B864DC" w:rsidRDefault="00E16D15"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Kurumlarında Görevlendirilecek Yönetici Teklifleriyle İlgili Başvurular Doğrultusunda İl Millî Eğitim Müdürlüğünce Düzenlenen "Çalışma İzin Onayının Kurum Müdürlüğüne Gönderilmesi</w:t>
            </w:r>
          </w:p>
        </w:tc>
        <w:tc>
          <w:tcPr>
            <w:tcW w:w="5386" w:type="dxa"/>
            <w:vAlign w:val="center"/>
          </w:tcPr>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temsilcisinin dilekçesi</w:t>
            </w:r>
          </w:p>
          <w:p w:rsidR="00E16D15" w:rsidRPr="00B864DC" w:rsidRDefault="00E16D15"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2-Yöneticiyle yapılan iş sözleşmesi</w:t>
            </w:r>
          </w:p>
          <w:p w:rsidR="00E16D15"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E16D15" w:rsidRPr="00B864DC">
              <w:rPr>
                <w:rFonts w:ascii="Arial" w:eastAsia="Times New Roman" w:hAnsi="Arial" w:cs="Arial"/>
                <w:color w:val="000000"/>
                <w:sz w:val="24"/>
                <w:szCs w:val="24"/>
              </w:rPr>
              <w:t>Yöneticiye ait adli sicil beyanı</w:t>
            </w:r>
          </w:p>
          <w:p w:rsidR="00E16D15"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w:t>
            </w:r>
            <w:r w:rsidR="00E16D15" w:rsidRPr="00B864DC">
              <w:rPr>
                <w:rFonts w:ascii="Arial" w:eastAsia="Times New Roman" w:hAnsi="Arial" w:cs="Arial"/>
                <w:color w:val="000000"/>
                <w:sz w:val="24"/>
                <w:szCs w:val="24"/>
              </w:rPr>
              <w:t>Yöneticiye ait diploma veya diploma yerine geçen belgenin aslı ve fotokopisi</w:t>
            </w:r>
          </w:p>
          <w:p w:rsidR="00E16D15"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w:t>
            </w:r>
            <w:r w:rsidR="00E16D15" w:rsidRPr="00B864DC">
              <w:rPr>
                <w:rFonts w:ascii="Arial" w:eastAsia="Times New Roman" w:hAnsi="Arial" w:cs="Arial"/>
                <w:color w:val="000000"/>
                <w:sz w:val="24"/>
                <w:szCs w:val="24"/>
              </w:rPr>
              <w:t>Daha önce özel öğretim kurumunda görev yapmış ise ayrılma onayı</w:t>
            </w:r>
          </w:p>
          <w:p w:rsidR="00E16D15" w:rsidRPr="00B864DC" w:rsidRDefault="00E16D15" w:rsidP="00B864DC">
            <w:pPr>
              <w:rPr>
                <w:rFonts w:ascii="Arial" w:eastAsia="Times New Roman" w:hAnsi="Arial" w:cs="Arial"/>
                <w:sz w:val="24"/>
                <w:szCs w:val="24"/>
              </w:rPr>
            </w:pPr>
            <w:r w:rsidRPr="00B864DC">
              <w:rPr>
                <w:rFonts w:ascii="Arial" w:eastAsia="Times New Roman" w:hAnsi="Arial" w:cs="Arial"/>
                <w:color w:val="000000"/>
                <w:sz w:val="24"/>
                <w:szCs w:val="24"/>
                <w:u w:val="single"/>
              </w:rPr>
              <w:t>Not:</w:t>
            </w:r>
            <w:r w:rsidRPr="00B864DC">
              <w:rPr>
                <w:rFonts w:ascii="Arial" w:eastAsia="Times New Roman" w:hAnsi="Arial" w:cs="Arial"/>
                <w:color w:val="000000"/>
                <w:sz w:val="24"/>
                <w:szCs w:val="24"/>
              </w:rPr>
              <w:t xml:space="preserve"> Özel okul ve özel eğitim okullarında görevlendirilecek yöneticilerin en az iki yıl asıl görevli olarak öğretmenlik yaptığını gösterir hizmet cetveli ya da belgeleri</w:t>
            </w:r>
          </w:p>
        </w:tc>
        <w:tc>
          <w:tcPr>
            <w:tcW w:w="2554" w:type="dxa"/>
            <w:vAlign w:val="center"/>
          </w:tcPr>
          <w:p w:rsidR="00E16D15" w:rsidRPr="00B864DC" w:rsidRDefault="00B864DC" w:rsidP="00050077">
            <w:pPr>
              <w:jc w:val="center"/>
              <w:rPr>
                <w:rFonts w:ascii="Arial" w:hAnsi="Arial" w:cs="Arial"/>
                <w:sz w:val="24"/>
                <w:szCs w:val="24"/>
              </w:rPr>
            </w:pPr>
            <w:r w:rsidRPr="00B864DC">
              <w:rPr>
                <w:rFonts w:ascii="Arial" w:hAnsi="Arial" w:cs="Arial"/>
                <w:sz w:val="24"/>
                <w:szCs w:val="24"/>
              </w:rPr>
              <w:t>8 Gün</w:t>
            </w:r>
          </w:p>
        </w:tc>
      </w:tr>
      <w:tr w:rsidR="00CA4CA1" w:rsidRPr="00B864DC" w:rsidTr="00B864DC">
        <w:tc>
          <w:tcPr>
            <w:tcW w:w="1668" w:type="dxa"/>
            <w:vAlign w:val="center"/>
          </w:tcPr>
          <w:p w:rsidR="00CA4CA1" w:rsidRPr="00B864DC" w:rsidRDefault="00CA4CA1" w:rsidP="00050077">
            <w:pPr>
              <w:jc w:val="center"/>
              <w:rPr>
                <w:rFonts w:ascii="Arial" w:hAnsi="Arial" w:cs="Arial"/>
                <w:sz w:val="24"/>
                <w:szCs w:val="24"/>
              </w:rPr>
            </w:pPr>
            <w:r w:rsidRPr="00B864DC">
              <w:rPr>
                <w:rFonts w:ascii="Arial" w:hAnsi="Arial" w:cs="Arial"/>
                <w:sz w:val="24"/>
                <w:szCs w:val="24"/>
              </w:rPr>
              <w:t>19</w:t>
            </w:r>
          </w:p>
        </w:tc>
        <w:tc>
          <w:tcPr>
            <w:tcW w:w="4536" w:type="dxa"/>
            <w:vAlign w:val="center"/>
          </w:tcPr>
          <w:p w:rsidR="00CA4CA1" w:rsidRPr="00B864DC" w:rsidRDefault="00CA4CA1" w:rsidP="00B864DC">
            <w:pPr>
              <w:rPr>
                <w:rFonts w:ascii="Arial" w:eastAsia="Times New Roman" w:hAnsi="Arial" w:cs="Arial"/>
                <w:sz w:val="24"/>
                <w:szCs w:val="24"/>
              </w:rPr>
            </w:pPr>
            <w:r w:rsidRPr="00B864DC">
              <w:rPr>
                <w:rFonts w:ascii="Arial" w:eastAsia="Times New Roman" w:hAnsi="Arial" w:cs="Arial"/>
                <w:color w:val="000000"/>
                <w:sz w:val="24"/>
                <w:szCs w:val="24"/>
              </w:rPr>
              <w:t>Özel Okul ve Özel Eğitim Okullarının Teşvikten Yararlanma İstekleriyle İlgili Başvuruların İl Millî Eğitim Müdürlüğüne Gönderilmesi</w:t>
            </w:r>
          </w:p>
        </w:tc>
        <w:tc>
          <w:tcPr>
            <w:tcW w:w="5386" w:type="dxa"/>
            <w:vAlign w:val="center"/>
          </w:tcPr>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1-Yatırımcıyı temsil ve ilzama yetkili kişi veya kişilerce imzalı müracaat dilekçesi</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2-Yatırımlarda Devlet Yardımları ve Yatırımları Teşviki Hakkında Kararın Uygulanmasına İlişkin Tebliğ ekinde yer alan Yatırım Bilgi Formu (06 Mayıs 1998 tarihli ve 23334 sayılı Resmî Gazete'de yayımlanan)</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3-Talep sahibi tüzel kişilik ise, özel öğretim kurumu açılacağına dair hüküm ihtiva eden Türkiye Ticaret Sicili Gazetesi'nde yayımlanmış veya noterlikçe onaylanmış, tüzük, vakıf senedi veya ana sözleşme</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4-Kurucu temsilcisi seçimine ilişkin tüzel kişiliğin (şirket, vakıf, vb.) yönetim kurulu kararının ilgili sayfasının noter tasdikli örneği (Kurucu </w:t>
            </w:r>
            <w:r w:rsidRPr="00B864DC">
              <w:rPr>
                <w:rFonts w:ascii="Arial" w:eastAsia="Times New Roman" w:hAnsi="Arial" w:cs="Arial"/>
                <w:color w:val="000000"/>
                <w:sz w:val="24"/>
                <w:szCs w:val="24"/>
              </w:rPr>
              <w:lastRenderedPageBreak/>
              <w:t>temsilcisi 5580 sayılı Özel Öğretim Kurumlan Kanunu hükümleri gereği bir kişi olacak ve kurumu Bakanlığımıza ve diğer kurum kuruluşlara karşı temsile yetkili olacaktır.)</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5-Kurucu temsilcisinin nüfus cüzdanı sureti ve noter onaylı imza sirküleri</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6-Taahhütname (Yatırımlarda Devlet Yardımları Hakkında Kararın Uygulanmasına İlişkin Tebliğ 2012/1 EK-1)</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7-Okulun yapılacak olduğu İl Valiliğinin yatırımcının "Teşvik den faydalanarak özel okul yatırımı yapmasında sakınca bulunmadığına" dair uygun görüş yazısı (Bu yazı doğrudan ilgili İl Valiliği'nden alınabileceği gibi, başvuru sonunda Özel Öğretim Kurumlan Genel Müdürlüğü’nce de ilgili Valilikten istenebilmektedir.)</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8-Çevre ve Orman Bakanlığından alınacak "Çevresel Etki Değerlendirmesi Olumlu" kararı veya "Çevresel Etki Değerlendirmesi Gerekli Değildir" kararı</w:t>
            </w:r>
          </w:p>
        </w:tc>
        <w:tc>
          <w:tcPr>
            <w:tcW w:w="2554" w:type="dxa"/>
            <w:vAlign w:val="center"/>
          </w:tcPr>
          <w:p w:rsidR="00CA4CA1" w:rsidRPr="00B864DC" w:rsidRDefault="00B864DC" w:rsidP="00050077">
            <w:pPr>
              <w:jc w:val="center"/>
              <w:rPr>
                <w:rFonts w:ascii="Arial" w:hAnsi="Arial" w:cs="Arial"/>
                <w:sz w:val="24"/>
                <w:szCs w:val="24"/>
              </w:rPr>
            </w:pPr>
            <w:r w:rsidRPr="00B864DC">
              <w:rPr>
                <w:rFonts w:ascii="Arial" w:hAnsi="Arial" w:cs="Arial"/>
                <w:sz w:val="24"/>
                <w:szCs w:val="24"/>
              </w:rPr>
              <w:lastRenderedPageBreak/>
              <w:t>3 Gün</w:t>
            </w:r>
          </w:p>
        </w:tc>
      </w:tr>
      <w:tr w:rsidR="00CA4CA1" w:rsidRPr="00B864DC" w:rsidTr="00B864DC">
        <w:tc>
          <w:tcPr>
            <w:tcW w:w="1668" w:type="dxa"/>
            <w:vAlign w:val="center"/>
          </w:tcPr>
          <w:p w:rsidR="00CA4CA1" w:rsidRPr="00B864DC" w:rsidRDefault="00CA4CA1" w:rsidP="00050077">
            <w:pPr>
              <w:jc w:val="center"/>
              <w:rPr>
                <w:rFonts w:ascii="Arial" w:hAnsi="Arial" w:cs="Arial"/>
                <w:sz w:val="24"/>
                <w:szCs w:val="24"/>
              </w:rPr>
            </w:pPr>
            <w:r w:rsidRPr="00B864DC">
              <w:rPr>
                <w:rFonts w:ascii="Arial" w:hAnsi="Arial" w:cs="Arial"/>
                <w:sz w:val="24"/>
                <w:szCs w:val="24"/>
              </w:rPr>
              <w:lastRenderedPageBreak/>
              <w:t>20</w:t>
            </w:r>
          </w:p>
        </w:tc>
        <w:tc>
          <w:tcPr>
            <w:tcW w:w="4536" w:type="dxa"/>
            <w:vAlign w:val="center"/>
          </w:tcPr>
          <w:p w:rsidR="00CA4CA1" w:rsidRPr="00B864DC" w:rsidRDefault="00CA4CA1"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Kurumlarının Kültürel, Bilgi, Beceri, Proje vb. Yarışmalarla İlgili İzin Başvuruları Doğrultusunda İl Millî Eğitim Müdürlüğünden  Alınan Onayın Kurum Müdürlüğüne Gönderilmesi</w:t>
            </w:r>
          </w:p>
        </w:tc>
        <w:tc>
          <w:tcPr>
            <w:tcW w:w="5386" w:type="dxa"/>
            <w:vAlign w:val="center"/>
          </w:tcPr>
          <w:p w:rsidR="00CA4CA1" w:rsidRPr="00B864DC" w:rsidRDefault="00CA4CA1"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1-Kurum müdürlüğünün yazısı</w:t>
            </w:r>
          </w:p>
          <w:p w:rsidR="00CA4CA1" w:rsidRPr="00B864DC" w:rsidRDefault="00CA4CA1"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2-Yarışma şartnamesi</w:t>
            </w:r>
          </w:p>
        </w:tc>
        <w:tc>
          <w:tcPr>
            <w:tcW w:w="2554" w:type="dxa"/>
            <w:vAlign w:val="center"/>
          </w:tcPr>
          <w:p w:rsidR="00CA4CA1" w:rsidRPr="00B864DC" w:rsidRDefault="00B864DC" w:rsidP="00050077">
            <w:pPr>
              <w:jc w:val="center"/>
              <w:rPr>
                <w:rFonts w:ascii="Arial" w:hAnsi="Arial" w:cs="Arial"/>
                <w:sz w:val="24"/>
                <w:szCs w:val="24"/>
              </w:rPr>
            </w:pPr>
            <w:r w:rsidRPr="00B864DC">
              <w:rPr>
                <w:rFonts w:ascii="Arial" w:hAnsi="Arial" w:cs="Arial"/>
                <w:sz w:val="24"/>
                <w:szCs w:val="24"/>
              </w:rPr>
              <w:t>8 Gün</w:t>
            </w:r>
          </w:p>
        </w:tc>
      </w:tr>
      <w:tr w:rsidR="00CA4CA1" w:rsidRPr="00B864DC" w:rsidTr="00B864DC">
        <w:tc>
          <w:tcPr>
            <w:tcW w:w="1668" w:type="dxa"/>
            <w:vAlign w:val="center"/>
          </w:tcPr>
          <w:p w:rsidR="00CA4CA1" w:rsidRPr="00B864DC" w:rsidRDefault="00CA4CA1" w:rsidP="00050077">
            <w:pPr>
              <w:jc w:val="center"/>
              <w:rPr>
                <w:rFonts w:ascii="Arial" w:hAnsi="Arial" w:cs="Arial"/>
                <w:sz w:val="24"/>
                <w:szCs w:val="24"/>
              </w:rPr>
            </w:pPr>
            <w:r w:rsidRPr="00B864DC">
              <w:rPr>
                <w:rFonts w:ascii="Arial" w:hAnsi="Arial" w:cs="Arial"/>
                <w:sz w:val="24"/>
                <w:szCs w:val="24"/>
              </w:rPr>
              <w:t>21</w:t>
            </w:r>
          </w:p>
        </w:tc>
        <w:tc>
          <w:tcPr>
            <w:tcW w:w="4536" w:type="dxa"/>
            <w:vAlign w:val="center"/>
          </w:tcPr>
          <w:p w:rsidR="00CA4CA1" w:rsidRPr="00B864DC" w:rsidRDefault="00CA4CA1" w:rsidP="00B864DC">
            <w:pPr>
              <w:rPr>
                <w:rFonts w:ascii="Arial" w:eastAsia="Times New Roman" w:hAnsi="Arial" w:cs="Arial"/>
                <w:sz w:val="24"/>
                <w:szCs w:val="24"/>
              </w:rPr>
            </w:pPr>
            <w:r w:rsidRPr="00B864DC">
              <w:rPr>
                <w:rFonts w:ascii="Arial" w:eastAsia="Times New Roman" w:hAnsi="Arial" w:cs="Arial"/>
                <w:color w:val="000000"/>
                <w:sz w:val="24"/>
                <w:szCs w:val="24"/>
              </w:rPr>
              <w:t>Özel Motorlu Taşıt Sürücüleri Kurslarında Grup-Dönem Açılmasıyla İlgili Listelerin Onaylanarak Kurum Müdürlüğüne Gönderilmesi</w:t>
            </w:r>
          </w:p>
        </w:tc>
        <w:tc>
          <w:tcPr>
            <w:tcW w:w="5386" w:type="dxa"/>
            <w:vAlign w:val="center"/>
          </w:tcPr>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1-Kurs müdürlüğünün yazısı</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2-Eğitime başlayacak adayların sertifika sınıflarına göre hazırlanmış isim listeleri</w:t>
            </w:r>
          </w:p>
          <w:p w:rsidR="00CA4CA1" w:rsidRPr="00B864DC" w:rsidRDefault="00CA4CA1"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3-Teorik ve direksiyon derslerini gösterir eğitim planları</w:t>
            </w:r>
          </w:p>
        </w:tc>
        <w:tc>
          <w:tcPr>
            <w:tcW w:w="2554" w:type="dxa"/>
            <w:vAlign w:val="center"/>
          </w:tcPr>
          <w:p w:rsidR="00CA4CA1" w:rsidRPr="00B864DC" w:rsidRDefault="00CA4CA1" w:rsidP="00050077">
            <w:pPr>
              <w:jc w:val="center"/>
              <w:rPr>
                <w:rFonts w:ascii="Arial" w:hAnsi="Arial" w:cs="Arial"/>
                <w:sz w:val="24"/>
                <w:szCs w:val="24"/>
              </w:rPr>
            </w:pPr>
            <w:r w:rsidRPr="00B864DC">
              <w:rPr>
                <w:rFonts w:ascii="Arial" w:hAnsi="Arial" w:cs="Arial"/>
                <w:sz w:val="24"/>
                <w:szCs w:val="24"/>
              </w:rPr>
              <w:t xml:space="preserve">3 </w:t>
            </w:r>
            <w:r w:rsidR="00B864DC" w:rsidRPr="00B864DC">
              <w:rPr>
                <w:rFonts w:ascii="Arial" w:hAnsi="Arial" w:cs="Arial"/>
                <w:sz w:val="24"/>
                <w:szCs w:val="24"/>
              </w:rPr>
              <w:t>İş Günü</w:t>
            </w:r>
          </w:p>
        </w:tc>
      </w:tr>
      <w:tr w:rsidR="007553D6" w:rsidRPr="00B864DC" w:rsidTr="00B864DC">
        <w:tc>
          <w:tcPr>
            <w:tcW w:w="1668"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t>22</w:t>
            </w:r>
          </w:p>
        </w:tc>
        <w:tc>
          <w:tcPr>
            <w:tcW w:w="4536" w:type="dxa"/>
            <w:vAlign w:val="center"/>
          </w:tcPr>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 xml:space="preserve">Özel Motorlu Taşıt Sürücüleri Kurslarında Kaybedilen Sertifikaların </w:t>
            </w:r>
            <w:r w:rsidRPr="00B864DC">
              <w:rPr>
                <w:rFonts w:ascii="Arial" w:eastAsia="Times New Roman" w:hAnsi="Arial" w:cs="Arial"/>
                <w:color w:val="000000"/>
                <w:sz w:val="24"/>
                <w:szCs w:val="24"/>
              </w:rPr>
              <w:lastRenderedPageBreak/>
              <w:t>Yenilenmesi</w:t>
            </w:r>
          </w:p>
        </w:tc>
        <w:tc>
          <w:tcPr>
            <w:tcW w:w="5386" w:type="dxa"/>
            <w:vAlign w:val="center"/>
          </w:tcPr>
          <w:p w:rsidR="007553D6" w:rsidRPr="00B864DC" w:rsidRDefault="007553D6"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lastRenderedPageBreak/>
              <w:t>Kurs müdürlüğünün yazısı veya kapanan sürücü kurslarından alınan sertifikalar için sertifika sahibinin dilekçesi</w:t>
            </w:r>
          </w:p>
        </w:tc>
        <w:tc>
          <w:tcPr>
            <w:tcW w:w="2554"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t xml:space="preserve">3 </w:t>
            </w:r>
            <w:r w:rsidR="00B864DC" w:rsidRPr="00B864DC">
              <w:rPr>
                <w:rFonts w:ascii="Arial" w:hAnsi="Arial" w:cs="Arial"/>
                <w:sz w:val="24"/>
                <w:szCs w:val="24"/>
              </w:rPr>
              <w:t>İş Günü</w:t>
            </w:r>
          </w:p>
        </w:tc>
      </w:tr>
      <w:tr w:rsidR="007553D6" w:rsidRPr="00B864DC" w:rsidTr="00B864DC">
        <w:tc>
          <w:tcPr>
            <w:tcW w:w="1668"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lastRenderedPageBreak/>
              <w:t>23</w:t>
            </w:r>
          </w:p>
        </w:tc>
        <w:tc>
          <w:tcPr>
            <w:tcW w:w="4536" w:type="dxa"/>
            <w:vAlign w:val="center"/>
          </w:tcPr>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Kurumlarında Görevlendirilecek Eğitim Personeliyle İlgili Başvurular Doğrultusunda Düzenlenen "Çalışma İzin Onayı"nın Kurum Müdürlüğüne Gönderilmesi</w:t>
            </w:r>
          </w:p>
        </w:tc>
        <w:tc>
          <w:tcPr>
            <w:tcW w:w="5386" w:type="dxa"/>
            <w:vAlign w:val="center"/>
          </w:tcPr>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1-Kurumun istek yazısı</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2-Eğitim personeliyle yapılan iş sözleşmesi</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3-Eğitim personeline ait adli sicil beyanı</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4-Eğitim personelinin diploma veya diploma yerine geçen belgenin aslı ve fotokopisi</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5-Öğretmen olarak görevlendirileceklerden, ortaöğretim alan öğretmenliği tezsiz yüksek lisans ya da pedagojik formasyon programı başarı belgesinin aslı veya kurumca onaylı sureti</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5-Daha önce resmi veya özel öğretim kurumlarında eğitim personeli olarak çalışmış olanlardan en son görev yerinden ayrılışını gösterir belge</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6-ilk defa görev alacaklar hariç, hizmet sınıfında daha önce yaptığı görevleri gösterir hizmet belgesi</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7-Çalışmakta olduğu kurumca verilecek, girdiği ders saati sayısını da gösterir muvafakat belgesi</w:t>
            </w:r>
          </w:p>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 xml:space="preserve">Not: Daha önce aynı ilde başka bir özel öğretim kurumunda aynı alanda çalışmış olanlardan 3, 4 ve 6 </w:t>
            </w:r>
            <w:proofErr w:type="spellStart"/>
            <w:r w:rsidRPr="00B864DC">
              <w:rPr>
                <w:rFonts w:ascii="Arial" w:eastAsia="Times New Roman" w:hAnsi="Arial" w:cs="Arial"/>
                <w:color w:val="000000"/>
                <w:sz w:val="24"/>
                <w:szCs w:val="24"/>
              </w:rPr>
              <w:t>ncı</w:t>
            </w:r>
            <w:proofErr w:type="spellEnd"/>
            <w:r w:rsidRPr="00B864DC">
              <w:rPr>
                <w:rFonts w:ascii="Arial" w:eastAsia="Times New Roman" w:hAnsi="Arial" w:cs="Arial"/>
                <w:color w:val="000000"/>
                <w:sz w:val="24"/>
                <w:szCs w:val="24"/>
              </w:rPr>
              <w:t xml:space="preserve"> maddelerdeki belgeler istenmez.</w:t>
            </w:r>
          </w:p>
        </w:tc>
        <w:tc>
          <w:tcPr>
            <w:tcW w:w="2554"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t xml:space="preserve">4 </w:t>
            </w:r>
            <w:r w:rsidR="00B864DC" w:rsidRPr="00B864DC">
              <w:rPr>
                <w:rFonts w:ascii="Arial" w:hAnsi="Arial" w:cs="Arial"/>
                <w:sz w:val="24"/>
                <w:szCs w:val="24"/>
              </w:rPr>
              <w:t>İş Günü</w:t>
            </w:r>
          </w:p>
        </w:tc>
      </w:tr>
      <w:tr w:rsidR="007553D6" w:rsidRPr="00B864DC" w:rsidTr="00B864DC">
        <w:tc>
          <w:tcPr>
            <w:tcW w:w="1668"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t>24</w:t>
            </w:r>
          </w:p>
        </w:tc>
        <w:tc>
          <w:tcPr>
            <w:tcW w:w="4536" w:type="dxa"/>
            <w:vAlign w:val="center"/>
          </w:tcPr>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Kurumlarında Görevlendirilecek Ders Saat Ücretli Eğitim Personeliyle İlgili Başvurular Doğrultusunda Düzenlenen "Çalışma İzin Onayının Kurum Müdürlüğüne Gönderilmesi</w:t>
            </w:r>
          </w:p>
        </w:tc>
        <w:tc>
          <w:tcPr>
            <w:tcW w:w="5386" w:type="dxa"/>
            <w:vAlign w:val="center"/>
          </w:tcPr>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1-Kurumun istek yazısı</w:t>
            </w:r>
          </w:p>
          <w:p w:rsidR="007553D6" w:rsidRPr="00B864DC" w:rsidRDefault="007553D6"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2-Eğitim personeliyle yapılan iş sözleşmesi</w:t>
            </w:r>
          </w:p>
          <w:p w:rsidR="007553D6" w:rsidRPr="00B864DC" w:rsidRDefault="007553D6" w:rsidP="00B864DC">
            <w:pPr>
              <w:numPr>
                <w:ilvl w:val="0"/>
                <w:numId w:val="2"/>
              </w:numPr>
              <w:rPr>
                <w:rFonts w:ascii="Arial" w:eastAsia="Times New Roman" w:hAnsi="Arial" w:cs="Arial"/>
                <w:color w:val="000000"/>
                <w:sz w:val="24"/>
                <w:szCs w:val="24"/>
              </w:rPr>
            </w:pPr>
            <w:r w:rsidRPr="00B864DC">
              <w:rPr>
                <w:rFonts w:ascii="Arial" w:eastAsia="Times New Roman" w:hAnsi="Arial" w:cs="Arial"/>
                <w:color w:val="000000"/>
                <w:sz w:val="24"/>
                <w:szCs w:val="24"/>
              </w:rPr>
              <w:t>Eğitim personelinin adli sicil beyanı</w:t>
            </w:r>
          </w:p>
          <w:p w:rsidR="007553D6" w:rsidRPr="00B864DC" w:rsidRDefault="007553D6" w:rsidP="00B864DC">
            <w:pPr>
              <w:numPr>
                <w:ilvl w:val="0"/>
                <w:numId w:val="2"/>
              </w:numPr>
              <w:rPr>
                <w:rFonts w:ascii="Arial" w:eastAsia="Times New Roman" w:hAnsi="Arial" w:cs="Arial"/>
                <w:color w:val="000000"/>
                <w:sz w:val="24"/>
                <w:szCs w:val="24"/>
              </w:rPr>
            </w:pPr>
            <w:r w:rsidRPr="00B864DC">
              <w:rPr>
                <w:rFonts w:ascii="Arial" w:eastAsia="Times New Roman" w:hAnsi="Arial" w:cs="Arial"/>
                <w:color w:val="000000"/>
                <w:sz w:val="24"/>
                <w:szCs w:val="24"/>
              </w:rPr>
              <w:t>Eğitim personelinin diploma veya diploma yerine geçen belgenin aslı ve fotokopisi</w:t>
            </w:r>
          </w:p>
          <w:p w:rsidR="007553D6" w:rsidRPr="00B864DC" w:rsidRDefault="007553D6" w:rsidP="00B864DC">
            <w:pPr>
              <w:numPr>
                <w:ilvl w:val="0"/>
                <w:numId w:val="2"/>
              </w:num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Öğretmen olarak görevlendirileceklerden, ortaöğretim alan öğretmenliği tezsiz yüksek lisans ya da pedagojik formasyon programı başarı belgesinin aslı veya kurumca onaylı </w:t>
            </w:r>
            <w:r w:rsidRPr="00B864DC">
              <w:rPr>
                <w:rFonts w:ascii="Arial" w:eastAsia="Times New Roman" w:hAnsi="Arial" w:cs="Arial"/>
                <w:color w:val="000000"/>
                <w:sz w:val="24"/>
                <w:szCs w:val="24"/>
              </w:rPr>
              <w:lastRenderedPageBreak/>
              <w:t>sureti</w:t>
            </w:r>
          </w:p>
          <w:p w:rsidR="007553D6" w:rsidRPr="00B864DC" w:rsidRDefault="007553D6" w:rsidP="00B864DC">
            <w:pPr>
              <w:numPr>
                <w:ilvl w:val="0"/>
                <w:numId w:val="2"/>
              </w:num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Sertifikanın aslı</w:t>
            </w:r>
          </w:p>
          <w:p w:rsidR="007553D6" w:rsidRPr="00B864DC" w:rsidRDefault="007553D6" w:rsidP="00B864DC">
            <w:pPr>
              <w:numPr>
                <w:ilvl w:val="0"/>
                <w:numId w:val="2"/>
              </w:num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Çalışmakta olduğu kurumca verilecek, girdiği ders saati sayısını da gösterir muvafakat belgesi</w:t>
            </w:r>
          </w:p>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Not: 1-Resmi veya özel öğretim kurumunda görevli olup kurumlarda ek ders saati ücretli olarak görev almak isteyen eğitim personelinden 2, 3, 4 ve 5 inci maddelerde belirtilen belgeler istenmez.</w:t>
            </w:r>
          </w:p>
          <w:p w:rsidR="007553D6" w:rsidRPr="00B864DC" w:rsidRDefault="007553D6"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2-Resmi veya özel öğretim kurumunda görevli olup alanı dışında sertifikaya dayalı ders saat ücretli olarak görev almak isteyen eğitim personelinden 2, 3 ve 4 üncü maddelerde belirtilen belgeler istenmez.</w:t>
            </w:r>
          </w:p>
        </w:tc>
        <w:tc>
          <w:tcPr>
            <w:tcW w:w="2554"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lastRenderedPageBreak/>
              <w:t xml:space="preserve">4 </w:t>
            </w:r>
            <w:r w:rsidR="00B864DC" w:rsidRPr="00B864DC">
              <w:rPr>
                <w:rFonts w:ascii="Arial" w:hAnsi="Arial" w:cs="Arial"/>
                <w:sz w:val="24"/>
                <w:szCs w:val="24"/>
              </w:rPr>
              <w:t>İş Günü</w:t>
            </w:r>
          </w:p>
        </w:tc>
      </w:tr>
      <w:tr w:rsidR="007553D6" w:rsidRPr="00B864DC" w:rsidTr="00B864DC">
        <w:tc>
          <w:tcPr>
            <w:tcW w:w="1668"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lastRenderedPageBreak/>
              <w:t>25</w:t>
            </w:r>
          </w:p>
        </w:tc>
        <w:tc>
          <w:tcPr>
            <w:tcW w:w="4536" w:type="dxa"/>
            <w:vAlign w:val="center"/>
          </w:tcPr>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Özel Öğretim Kurumlarında Görevli Eğitim Personelinin Görevden Ayrılma Başvuruları Doğrultusunda Görevden Ayrılma Onayının Kurum Müdürlüğüne Gönderilmesi</w:t>
            </w:r>
          </w:p>
        </w:tc>
        <w:tc>
          <w:tcPr>
            <w:tcW w:w="5386" w:type="dxa"/>
            <w:vAlign w:val="center"/>
          </w:tcPr>
          <w:p w:rsidR="007553D6" w:rsidRPr="00B864DC" w:rsidRDefault="007553D6"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1-Kurum müdürlüğünün yazısı</w:t>
            </w:r>
          </w:p>
          <w:p w:rsidR="007553D6" w:rsidRPr="00B864DC" w:rsidRDefault="007553D6"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2-Eğitim personelinin istifa dilekçesi</w:t>
            </w:r>
          </w:p>
        </w:tc>
        <w:tc>
          <w:tcPr>
            <w:tcW w:w="2554"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t xml:space="preserve">4 </w:t>
            </w:r>
            <w:r w:rsidR="00B864DC" w:rsidRPr="00B864DC">
              <w:rPr>
                <w:rFonts w:ascii="Arial" w:hAnsi="Arial" w:cs="Arial"/>
                <w:sz w:val="24"/>
                <w:szCs w:val="24"/>
              </w:rPr>
              <w:t>İş Günü</w:t>
            </w:r>
          </w:p>
        </w:tc>
      </w:tr>
      <w:tr w:rsidR="007553D6" w:rsidRPr="00B864DC" w:rsidTr="00B864DC">
        <w:tc>
          <w:tcPr>
            <w:tcW w:w="1668" w:type="dxa"/>
            <w:vAlign w:val="center"/>
          </w:tcPr>
          <w:p w:rsidR="007553D6" w:rsidRPr="00B864DC" w:rsidRDefault="007553D6" w:rsidP="00050077">
            <w:pPr>
              <w:jc w:val="center"/>
              <w:rPr>
                <w:rFonts w:ascii="Arial" w:hAnsi="Arial" w:cs="Arial"/>
                <w:sz w:val="24"/>
                <w:szCs w:val="24"/>
              </w:rPr>
            </w:pPr>
            <w:r w:rsidRPr="00B864DC">
              <w:rPr>
                <w:rFonts w:ascii="Arial" w:hAnsi="Arial" w:cs="Arial"/>
                <w:sz w:val="24"/>
                <w:szCs w:val="24"/>
              </w:rPr>
              <w:t>26</w:t>
            </w:r>
          </w:p>
        </w:tc>
        <w:tc>
          <w:tcPr>
            <w:tcW w:w="4536" w:type="dxa"/>
            <w:vAlign w:val="center"/>
          </w:tcPr>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Yurtlarının Açılmasıyla İlgili Başvurular Doğrultusunda İl Millî Eğitim Müdürlüğünce Düzenlenen "Yurt Açma İzin Belgesi"nin Başvuru Sahibine Verilmesi</w:t>
            </w:r>
          </w:p>
        </w:tc>
        <w:tc>
          <w:tcPr>
            <w:tcW w:w="5386" w:type="dxa"/>
            <w:vAlign w:val="center"/>
          </w:tcPr>
          <w:p w:rsidR="007553D6" w:rsidRPr="00B864DC" w:rsidRDefault="00B76AED"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w:t>
            </w:r>
            <w:r w:rsidR="007553D6" w:rsidRPr="00B864DC">
              <w:rPr>
                <w:rFonts w:ascii="Arial" w:eastAsia="Times New Roman" w:hAnsi="Arial" w:cs="Arial"/>
                <w:color w:val="000000"/>
                <w:sz w:val="24"/>
                <w:szCs w:val="24"/>
              </w:rPr>
              <w:t>Müracaat dilekçesi</w:t>
            </w:r>
          </w:p>
          <w:p w:rsidR="007553D6" w:rsidRPr="00B864DC" w:rsidRDefault="00B76AED"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w:t>
            </w:r>
            <w:r w:rsidR="007553D6" w:rsidRPr="00B864DC">
              <w:rPr>
                <w:rFonts w:ascii="Arial" w:eastAsia="Times New Roman" w:hAnsi="Arial" w:cs="Arial"/>
                <w:color w:val="000000"/>
                <w:sz w:val="24"/>
                <w:szCs w:val="24"/>
              </w:rPr>
              <w:t>a) Kurucu özel hukuk tüzel kişisi ise;</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w:t>
            </w:r>
            <w:r w:rsidR="007553D6" w:rsidRPr="00B864DC">
              <w:rPr>
                <w:rFonts w:ascii="Arial" w:eastAsia="Times New Roman" w:hAnsi="Arial" w:cs="Arial"/>
                <w:color w:val="000000"/>
                <w:sz w:val="24"/>
                <w:szCs w:val="24"/>
              </w:rPr>
              <w:t>Yurt açmaya ilişkin hükmün bulunduğu Ticaret Sicil Gazetesi,Şirket Ana Sözleşmesi .Tüzük veya Kuruluş Senedi Örneği</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w:t>
            </w:r>
            <w:r w:rsidR="007553D6" w:rsidRPr="00B864DC">
              <w:rPr>
                <w:rFonts w:ascii="Arial" w:eastAsia="Times New Roman" w:hAnsi="Arial" w:cs="Arial"/>
                <w:color w:val="000000"/>
                <w:sz w:val="24"/>
                <w:szCs w:val="24"/>
              </w:rPr>
              <w:t>Kurucu temsilcisinin kurum açma,kapama,devri v.b.işlemleri yürütme yetkisine sahip olduğunun belirlendiği şirket/dernek/vakıf yönetim kurulu kararı örneği</w:t>
            </w:r>
          </w:p>
          <w:p w:rsidR="007553D6" w:rsidRPr="00B864DC" w:rsidRDefault="007553D6" w:rsidP="00B864DC">
            <w:pPr>
              <w:rPr>
                <w:rFonts w:ascii="Arial" w:eastAsia="Times New Roman" w:hAnsi="Arial" w:cs="Arial"/>
                <w:sz w:val="24"/>
                <w:szCs w:val="24"/>
              </w:rPr>
            </w:pPr>
            <w:r w:rsidRPr="00B864DC">
              <w:rPr>
                <w:rFonts w:ascii="Arial" w:eastAsia="Times New Roman" w:hAnsi="Arial" w:cs="Arial"/>
                <w:color w:val="000000"/>
                <w:sz w:val="24"/>
                <w:szCs w:val="24"/>
              </w:rPr>
              <w:t>b) Kurucu gerçek kişi ise;</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w:t>
            </w:r>
            <w:r w:rsidR="007553D6" w:rsidRPr="00B864DC">
              <w:rPr>
                <w:rFonts w:ascii="Arial" w:eastAsia="Times New Roman" w:hAnsi="Arial" w:cs="Arial"/>
                <w:color w:val="000000"/>
                <w:sz w:val="24"/>
                <w:szCs w:val="24"/>
              </w:rPr>
              <w:t>T.C. Kimlik Numarası</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w:t>
            </w:r>
            <w:r w:rsidR="007553D6" w:rsidRPr="00B864DC">
              <w:rPr>
                <w:rFonts w:ascii="Arial" w:eastAsia="Times New Roman" w:hAnsi="Arial" w:cs="Arial"/>
                <w:color w:val="000000"/>
                <w:sz w:val="24"/>
                <w:szCs w:val="24"/>
              </w:rPr>
              <w:t xml:space="preserve">Taksirli suçlar hariç olmak üzere ağır hapis veya bir yıldan fazla hapis veyahut affa uğramış olsalar bile Devletin şahsiyetine karşı işlenen suçlar ile rüşvet, zimmet, irtikap, hırsızlık, dolandırıcılık, sahtecilik, inancı kötüye kullanma, </w:t>
            </w:r>
            <w:r w:rsidR="007553D6" w:rsidRPr="00B864DC">
              <w:rPr>
                <w:rFonts w:ascii="Arial" w:eastAsia="Times New Roman" w:hAnsi="Arial" w:cs="Arial"/>
                <w:color w:val="000000"/>
                <w:sz w:val="24"/>
                <w:szCs w:val="24"/>
              </w:rPr>
              <w:lastRenderedPageBreak/>
              <w:t>ırza yönelik suç, dolanlı iflas gibi yüz kızartıcı veya şeref ve haysiyet kırıcı suçtan veya istimal ve istihlak kaçakçılığı hariç olmak üzere kaçakçılık, resmi ihale ve alım satımlara fesat karıştırma ve Devlet sırlarını açığa vurma suçlarından dolayı hükümlü bulunmadığına dair adli sicil beyanı</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w:t>
            </w:r>
            <w:r w:rsidR="007553D6" w:rsidRPr="00B864DC">
              <w:rPr>
                <w:rFonts w:ascii="Arial" w:eastAsia="Times New Roman" w:hAnsi="Arial" w:cs="Arial"/>
                <w:color w:val="000000"/>
                <w:sz w:val="24"/>
                <w:szCs w:val="24"/>
              </w:rPr>
              <w:t>Yurdun faaliyet göstereceği bina kurucuya ait ise malik olduğuna dair beyan</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w:t>
            </w:r>
            <w:r w:rsidR="007553D6" w:rsidRPr="00B864DC">
              <w:rPr>
                <w:rFonts w:ascii="Arial" w:eastAsia="Times New Roman" w:hAnsi="Arial" w:cs="Arial"/>
                <w:color w:val="000000"/>
                <w:sz w:val="24"/>
                <w:szCs w:val="24"/>
              </w:rPr>
              <w:t>Binanın kiralık olması halinde en az bir yıllık kiracı olduğuna dair beyan</w:t>
            </w:r>
          </w:p>
          <w:p w:rsidR="007553D6"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9-</w:t>
            </w:r>
            <w:r w:rsidR="007553D6" w:rsidRPr="00B864DC">
              <w:rPr>
                <w:rFonts w:ascii="Arial" w:eastAsia="Times New Roman" w:hAnsi="Arial" w:cs="Arial"/>
                <w:color w:val="000000"/>
                <w:sz w:val="24"/>
                <w:szCs w:val="24"/>
              </w:rPr>
              <w:t>Kurucu, bina üzerinde intifa hakkına sahip ise intifa hakkına sahip olduğuna dair beyan</w:t>
            </w:r>
          </w:p>
          <w:p w:rsidR="007553D6"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w:t>
            </w:r>
            <w:r w:rsidR="007553D6" w:rsidRPr="00B864DC">
              <w:rPr>
                <w:rFonts w:ascii="Arial" w:eastAsia="Times New Roman" w:hAnsi="Arial" w:cs="Arial"/>
                <w:color w:val="000000"/>
                <w:sz w:val="24"/>
                <w:szCs w:val="24"/>
              </w:rPr>
              <w:t xml:space="preserve">Tapu sicilinde mesken olarak kayıtlı bir ana gayrimenkulün bağımsız bölümlerinde yurt açılacak ise 634 sayılı Kat Mülkiyeti Kanunu'na göre kat malikleri kurulu tarafından yurt açılabilmesi için oy birliğiyle verilen kararın bir örneği veya her bir kat malikinden veyahut vekillerinden ayrı </w:t>
            </w:r>
            <w:proofErr w:type="spellStart"/>
            <w:r w:rsidR="007553D6" w:rsidRPr="00B864DC">
              <w:rPr>
                <w:rFonts w:ascii="Arial" w:eastAsia="Times New Roman" w:hAnsi="Arial" w:cs="Arial"/>
                <w:color w:val="000000"/>
                <w:sz w:val="24"/>
                <w:szCs w:val="24"/>
              </w:rPr>
              <w:t>ayrı</w:t>
            </w:r>
            <w:proofErr w:type="spellEnd"/>
            <w:r w:rsidR="007553D6" w:rsidRPr="00B864DC">
              <w:rPr>
                <w:rFonts w:ascii="Arial" w:eastAsia="Times New Roman" w:hAnsi="Arial" w:cs="Arial"/>
                <w:color w:val="000000"/>
                <w:sz w:val="24"/>
                <w:szCs w:val="24"/>
              </w:rPr>
              <w:t xml:space="preserve"> alınan muvafakat belgesi</w:t>
            </w:r>
          </w:p>
          <w:p w:rsidR="007553D6" w:rsidRPr="00B864DC" w:rsidRDefault="00B864DC"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9-</w:t>
            </w:r>
            <w:r w:rsidR="007553D6" w:rsidRPr="00B864DC">
              <w:rPr>
                <w:rFonts w:ascii="Arial" w:eastAsia="Times New Roman" w:hAnsi="Arial" w:cs="Arial"/>
                <w:color w:val="000000"/>
                <w:sz w:val="24"/>
                <w:szCs w:val="24"/>
              </w:rPr>
              <w:t>Yapı kullanma izin belgesinde kullanım amacı yurt olan binalar haricindeki binalar için, depreme ilişkin mevzuata uygun olduğuna dair belge</w:t>
            </w:r>
          </w:p>
        </w:tc>
        <w:tc>
          <w:tcPr>
            <w:tcW w:w="2554" w:type="dxa"/>
            <w:vAlign w:val="center"/>
          </w:tcPr>
          <w:p w:rsidR="007553D6" w:rsidRPr="00B864DC" w:rsidRDefault="00B76AED" w:rsidP="00050077">
            <w:pPr>
              <w:jc w:val="center"/>
              <w:rPr>
                <w:rFonts w:ascii="Arial" w:hAnsi="Arial" w:cs="Arial"/>
                <w:sz w:val="24"/>
                <w:szCs w:val="24"/>
              </w:rPr>
            </w:pPr>
            <w:r w:rsidRPr="00B864DC">
              <w:rPr>
                <w:rFonts w:ascii="Arial" w:hAnsi="Arial" w:cs="Arial"/>
                <w:sz w:val="24"/>
                <w:szCs w:val="24"/>
              </w:rPr>
              <w:lastRenderedPageBreak/>
              <w:t>35 G</w:t>
            </w:r>
            <w:r w:rsidR="00B864DC" w:rsidRPr="00B864DC">
              <w:rPr>
                <w:rFonts w:ascii="Arial" w:hAnsi="Arial" w:cs="Arial"/>
                <w:sz w:val="24"/>
                <w:szCs w:val="24"/>
              </w:rPr>
              <w:t>ün</w:t>
            </w:r>
          </w:p>
        </w:tc>
      </w:tr>
      <w:tr w:rsidR="00B76AED" w:rsidRPr="00B864DC" w:rsidTr="00B864DC">
        <w:tc>
          <w:tcPr>
            <w:tcW w:w="1668" w:type="dxa"/>
            <w:vAlign w:val="center"/>
          </w:tcPr>
          <w:p w:rsidR="00B76AED" w:rsidRPr="00B864DC" w:rsidRDefault="00B76AED" w:rsidP="00050077">
            <w:pPr>
              <w:jc w:val="center"/>
              <w:rPr>
                <w:rFonts w:ascii="Arial" w:hAnsi="Arial" w:cs="Arial"/>
                <w:sz w:val="24"/>
                <w:szCs w:val="24"/>
              </w:rPr>
            </w:pPr>
            <w:r w:rsidRPr="00B864DC">
              <w:rPr>
                <w:rFonts w:ascii="Arial" w:hAnsi="Arial" w:cs="Arial"/>
                <w:sz w:val="24"/>
                <w:szCs w:val="24"/>
              </w:rPr>
              <w:lastRenderedPageBreak/>
              <w:t>27</w:t>
            </w:r>
          </w:p>
        </w:tc>
        <w:tc>
          <w:tcPr>
            <w:tcW w:w="4536" w:type="dxa"/>
            <w:vAlign w:val="center"/>
          </w:tcPr>
          <w:p w:rsidR="00B76AED" w:rsidRPr="00B864DC" w:rsidRDefault="00B76AED"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Yurtlarının Devredilmesiyle İlgili Başvurular Doğrultusunda İl Millî Eğitim Müdürlüğünce Düzenlenen "Yurt Açma İzin Belgesi"nin Yurt Müdürlüğüne Gönderilmesi</w:t>
            </w:r>
          </w:p>
        </w:tc>
        <w:tc>
          <w:tcPr>
            <w:tcW w:w="5386" w:type="dxa"/>
            <w:vAlign w:val="center"/>
          </w:tcPr>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temsilcisine ait dilekçe veya teklif yazısı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2-Noter tarafından düzenlenen devir senedi veya gayrimenkul satış vaadi sözleşmesi</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3-Yeni Kurucu veya kurucu temsilcisine ait adli sicil beyanı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4-Binanın kiralık olması halinde en az bir yıllık kiracı olduğuna dair beyan</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lastRenderedPageBreak/>
              <w:t>5-Yeni kurucu tüzel kişi ise; kuruluş amaçları içinde yurt işletmeciliği yapılacağına ilişkin ifadenin yer aldığı ve tüzel kişinin niteliğine göre Türkiye Ticaret Sicil Gazetesi'nde yayımlanmış ana sözleşme, tüzük ya da vakıf senedinin örneği</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6-Yeni kurucu temsilcisi seçilecek kişinin kurum açma, kapatma, devir ve benzeri işlemleri yürütme yetkisine sahip olduğunun belirlendiği şirket/dernek/vakıf yönetim kurulu kararı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7-Yen</w:t>
            </w:r>
            <w:r w:rsidR="00F14F85" w:rsidRPr="00B864DC">
              <w:rPr>
                <w:rFonts w:ascii="Arial" w:eastAsia="Times New Roman" w:hAnsi="Arial" w:cs="Arial"/>
                <w:color w:val="000000"/>
                <w:sz w:val="24"/>
                <w:szCs w:val="24"/>
              </w:rPr>
              <w:t xml:space="preserve">i kurucu veya kurucu temsilcinin </w:t>
            </w:r>
            <w:r w:rsidRPr="00B864DC">
              <w:rPr>
                <w:rFonts w:ascii="Arial" w:eastAsia="Times New Roman" w:hAnsi="Arial" w:cs="Arial"/>
                <w:color w:val="000000"/>
                <w:sz w:val="24"/>
                <w:szCs w:val="24"/>
              </w:rPr>
              <w:t>diploma/geçici mezuniyet belgesi fotokopisi</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8-Yeni kurucu veya kurucu tem</w:t>
            </w:r>
            <w:r w:rsidR="00F14F85" w:rsidRPr="00B864DC">
              <w:rPr>
                <w:rFonts w:ascii="Arial" w:eastAsia="Times New Roman" w:hAnsi="Arial" w:cs="Arial"/>
                <w:color w:val="000000"/>
                <w:sz w:val="24"/>
                <w:szCs w:val="24"/>
              </w:rPr>
              <w:t>silci</w:t>
            </w:r>
            <w:r w:rsidRPr="00B864DC">
              <w:rPr>
                <w:rFonts w:ascii="Arial" w:eastAsia="Times New Roman" w:hAnsi="Arial" w:cs="Arial"/>
                <w:color w:val="000000"/>
                <w:sz w:val="24"/>
                <w:szCs w:val="24"/>
              </w:rPr>
              <w:t>sine ait T.C. Kimlik Numarası beyanı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9-Yeni kurucu veya kurucu tem</w:t>
            </w:r>
            <w:r w:rsidR="00F14F85" w:rsidRPr="00B864DC">
              <w:rPr>
                <w:rFonts w:ascii="Arial" w:eastAsia="Times New Roman" w:hAnsi="Arial" w:cs="Arial"/>
                <w:color w:val="000000"/>
                <w:sz w:val="24"/>
                <w:szCs w:val="24"/>
              </w:rPr>
              <w:t>silci</w:t>
            </w:r>
            <w:r w:rsidRPr="00B864DC">
              <w:rPr>
                <w:rFonts w:ascii="Arial" w:eastAsia="Times New Roman" w:hAnsi="Arial" w:cs="Arial"/>
                <w:color w:val="000000"/>
                <w:sz w:val="24"/>
                <w:szCs w:val="24"/>
              </w:rPr>
              <w:t>sine ait ikametgah beyanı</w:t>
            </w:r>
          </w:p>
        </w:tc>
        <w:tc>
          <w:tcPr>
            <w:tcW w:w="2554" w:type="dxa"/>
            <w:vAlign w:val="center"/>
          </w:tcPr>
          <w:p w:rsidR="00B76AED" w:rsidRPr="00B864DC" w:rsidRDefault="00B864DC" w:rsidP="00050077">
            <w:pPr>
              <w:jc w:val="center"/>
              <w:rPr>
                <w:rFonts w:ascii="Arial" w:hAnsi="Arial" w:cs="Arial"/>
                <w:sz w:val="24"/>
                <w:szCs w:val="24"/>
              </w:rPr>
            </w:pPr>
            <w:r w:rsidRPr="00B864DC">
              <w:rPr>
                <w:rFonts w:ascii="Arial" w:hAnsi="Arial" w:cs="Arial"/>
                <w:sz w:val="24"/>
                <w:szCs w:val="24"/>
              </w:rPr>
              <w:lastRenderedPageBreak/>
              <w:t>35 Gün</w:t>
            </w:r>
          </w:p>
        </w:tc>
      </w:tr>
      <w:tr w:rsidR="00B76AED" w:rsidRPr="00B864DC" w:rsidTr="00B864DC">
        <w:tc>
          <w:tcPr>
            <w:tcW w:w="1668" w:type="dxa"/>
            <w:vAlign w:val="center"/>
          </w:tcPr>
          <w:p w:rsidR="00B76AED" w:rsidRPr="00B864DC" w:rsidRDefault="00B76AED" w:rsidP="00050077">
            <w:pPr>
              <w:jc w:val="center"/>
              <w:rPr>
                <w:rFonts w:ascii="Arial" w:hAnsi="Arial" w:cs="Arial"/>
                <w:sz w:val="24"/>
                <w:szCs w:val="24"/>
              </w:rPr>
            </w:pPr>
            <w:r w:rsidRPr="00B864DC">
              <w:rPr>
                <w:rFonts w:ascii="Arial" w:hAnsi="Arial" w:cs="Arial"/>
                <w:sz w:val="24"/>
                <w:szCs w:val="24"/>
              </w:rPr>
              <w:lastRenderedPageBreak/>
              <w:t>28</w:t>
            </w:r>
          </w:p>
        </w:tc>
        <w:tc>
          <w:tcPr>
            <w:tcW w:w="4536" w:type="dxa"/>
            <w:vAlign w:val="center"/>
          </w:tcPr>
          <w:p w:rsidR="00B76AED" w:rsidRPr="00B864DC" w:rsidRDefault="00B76AED"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Yurtlarının Statü Değişikliğiyle İlgili Başvurular Doğrultusunda il Millî Eğitim Müdürlüğünce Düzenlenen "Yurt Açma İzin Belgesi"nin Yurt Müdürlüğüne Gönderilmesi</w:t>
            </w:r>
          </w:p>
        </w:tc>
        <w:tc>
          <w:tcPr>
            <w:tcW w:w="5386" w:type="dxa"/>
            <w:vAlign w:val="center"/>
          </w:tcPr>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1-Kurumun teklif yazısı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2-Kurucu özel hukuk tüzel kişisi ise; kurumun değişecek durumunun belirtildiği yönetim kurulu kararı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3-Kurucu veya kurucu temsilcisine ait T.C. Kimlik Numarası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4-Kurucu veya kurucu temsilcisine ait ikametgah beyanı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5-Kurucu veya kurucu temsilcisine ait diploma/geçici mezuniyet belgesi fotokopisi</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6Kurumun son yerleşimini gösteren üç adet yerleşim planı (35x50 cm veya A3 ebadında)</w:t>
            </w:r>
          </w:p>
        </w:tc>
        <w:tc>
          <w:tcPr>
            <w:tcW w:w="2554" w:type="dxa"/>
            <w:vAlign w:val="center"/>
          </w:tcPr>
          <w:p w:rsidR="00B76AED" w:rsidRPr="00B864DC" w:rsidRDefault="00B864DC" w:rsidP="00050077">
            <w:pPr>
              <w:jc w:val="center"/>
              <w:rPr>
                <w:rFonts w:ascii="Arial" w:hAnsi="Arial" w:cs="Arial"/>
                <w:sz w:val="24"/>
                <w:szCs w:val="24"/>
              </w:rPr>
            </w:pPr>
            <w:r w:rsidRPr="00B864DC">
              <w:rPr>
                <w:rFonts w:ascii="Arial" w:hAnsi="Arial" w:cs="Arial"/>
                <w:sz w:val="24"/>
                <w:szCs w:val="24"/>
              </w:rPr>
              <w:t>35 Gün</w:t>
            </w:r>
          </w:p>
        </w:tc>
      </w:tr>
      <w:tr w:rsidR="00B76AED" w:rsidRPr="00B864DC" w:rsidTr="00B864DC">
        <w:tc>
          <w:tcPr>
            <w:tcW w:w="1668" w:type="dxa"/>
            <w:vAlign w:val="center"/>
          </w:tcPr>
          <w:p w:rsidR="00B76AED" w:rsidRPr="00B864DC" w:rsidRDefault="00B76AED" w:rsidP="00050077">
            <w:pPr>
              <w:jc w:val="center"/>
              <w:rPr>
                <w:rFonts w:ascii="Arial" w:hAnsi="Arial" w:cs="Arial"/>
                <w:sz w:val="24"/>
                <w:szCs w:val="24"/>
              </w:rPr>
            </w:pPr>
            <w:r w:rsidRPr="00B864DC">
              <w:rPr>
                <w:rFonts w:ascii="Arial" w:hAnsi="Arial" w:cs="Arial"/>
                <w:sz w:val="24"/>
                <w:szCs w:val="24"/>
              </w:rPr>
              <w:t>29</w:t>
            </w:r>
          </w:p>
        </w:tc>
        <w:tc>
          <w:tcPr>
            <w:tcW w:w="4536" w:type="dxa"/>
            <w:vAlign w:val="center"/>
          </w:tcPr>
          <w:p w:rsidR="00B76AED" w:rsidRPr="00B864DC" w:rsidRDefault="00B76AED"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Özel öğrenci Yurtlarının Kurucu veya Kurucu Temsilcisi Değişikliğiyle İlgili Başvurular Doğrultusunda İl Millî Eğitim Müdürlüğünce Düzenlenen "Yurt Açma İzin Belgesi"nin Yurt Müdürlüğüne Gönderilmesi</w:t>
            </w:r>
          </w:p>
          <w:p w:rsidR="00B76AED" w:rsidRPr="00B864DC" w:rsidRDefault="00B76AED" w:rsidP="00B864DC">
            <w:pPr>
              <w:spacing w:line="170" w:lineRule="exact"/>
              <w:rPr>
                <w:rFonts w:ascii="Arial" w:eastAsia="Times New Roman" w:hAnsi="Arial" w:cs="Arial"/>
                <w:sz w:val="24"/>
                <w:szCs w:val="24"/>
              </w:rPr>
            </w:pPr>
          </w:p>
        </w:tc>
        <w:tc>
          <w:tcPr>
            <w:tcW w:w="5386" w:type="dxa"/>
            <w:vAlign w:val="center"/>
          </w:tcPr>
          <w:p w:rsidR="00B76AED" w:rsidRPr="00B864DC" w:rsidRDefault="00B76AED"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 Kurucu veya kurucu temsilcisi değişikliğine ilişkin eski kurucu veya kurucu temsilcisinin dilekçesi Yeni kurucu veya kurucu temsilcisine ait dilekçe</w:t>
            </w:r>
          </w:p>
          <w:p w:rsidR="00B76AED" w:rsidRPr="00B864DC" w:rsidRDefault="00B76AED"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2-Yeni kurucu veya kurucu temsilcisine ait T.C. Kimlik Numarası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3-Yeni kurucu veya kurucu temsilcisine ait </w:t>
            </w:r>
            <w:r w:rsidRPr="00B864DC">
              <w:rPr>
                <w:rFonts w:ascii="Arial" w:eastAsia="Times New Roman" w:hAnsi="Arial" w:cs="Arial"/>
                <w:color w:val="000000"/>
                <w:sz w:val="24"/>
                <w:szCs w:val="24"/>
              </w:rPr>
              <w:lastRenderedPageBreak/>
              <w:t>kurum açma, kapatma, devir ve benzeri işlemleri yürütme yetkisine sahip olduğunun belirlendiği şirket/dernek/vakıf yönetim kurulu kararı</w:t>
            </w:r>
          </w:p>
          <w:p w:rsidR="00B76AED" w:rsidRPr="00B864DC" w:rsidRDefault="00B76AED"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4-Yeni kurucu veya kurucu temsilcisine ait adli sicil beyanı</w:t>
            </w:r>
          </w:p>
          <w:p w:rsidR="00B76AED" w:rsidRPr="00B864DC" w:rsidRDefault="00B76AED"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5-Yeni kurucu veya kurucu temsilcisine ait diploma/geçici mezuniyet belgesi fotokopisi</w:t>
            </w:r>
          </w:p>
          <w:p w:rsidR="00B76AED" w:rsidRPr="00B864DC" w:rsidRDefault="00C9671B" w:rsidP="00B864DC">
            <w:pPr>
              <w:spacing w:line="170" w:lineRule="exact"/>
              <w:rPr>
                <w:rFonts w:ascii="Arial" w:eastAsia="Times New Roman" w:hAnsi="Arial" w:cs="Arial"/>
                <w:sz w:val="24"/>
                <w:szCs w:val="24"/>
              </w:rPr>
            </w:pPr>
            <w:r w:rsidRPr="00B864DC">
              <w:rPr>
                <w:rFonts w:ascii="Arial" w:eastAsia="Times New Roman" w:hAnsi="Arial" w:cs="Arial"/>
                <w:color w:val="000000"/>
                <w:sz w:val="24"/>
                <w:szCs w:val="24"/>
              </w:rPr>
              <w:t>6-</w:t>
            </w:r>
            <w:r w:rsidR="00B76AED" w:rsidRPr="00B864DC">
              <w:rPr>
                <w:rFonts w:ascii="Arial" w:eastAsia="Times New Roman" w:hAnsi="Arial" w:cs="Arial"/>
                <w:color w:val="000000"/>
                <w:sz w:val="24"/>
                <w:szCs w:val="24"/>
              </w:rPr>
              <w:t>Yeni kurucu veya kurucu temsilcisine ait İkametgah beyanı</w:t>
            </w:r>
          </w:p>
        </w:tc>
        <w:tc>
          <w:tcPr>
            <w:tcW w:w="2554" w:type="dxa"/>
            <w:vAlign w:val="center"/>
          </w:tcPr>
          <w:p w:rsidR="00B76AED" w:rsidRPr="00B864DC" w:rsidRDefault="00C9671B" w:rsidP="00C9671B">
            <w:pPr>
              <w:jc w:val="center"/>
              <w:rPr>
                <w:rFonts w:ascii="Arial" w:hAnsi="Arial" w:cs="Arial"/>
                <w:sz w:val="24"/>
                <w:szCs w:val="24"/>
              </w:rPr>
            </w:pPr>
            <w:r w:rsidRPr="00B864DC">
              <w:rPr>
                <w:rFonts w:ascii="Arial" w:hAnsi="Arial" w:cs="Arial"/>
                <w:sz w:val="24"/>
                <w:szCs w:val="24"/>
              </w:rPr>
              <w:lastRenderedPageBreak/>
              <w:t>15 G</w:t>
            </w:r>
            <w:r w:rsidR="00B864DC" w:rsidRPr="00B864DC">
              <w:rPr>
                <w:rFonts w:ascii="Arial" w:hAnsi="Arial" w:cs="Arial"/>
                <w:sz w:val="24"/>
                <w:szCs w:val="24"/>
              </w:rPr>
              <w:t>ün</w:t>
            </w:r>
          </w:p>
        </w:tc>
      </w:tr>
      <w:tr w:rsidR="00C9671B" w:rsidRPr="00B864DC" w:rsidTr="00B864DC">
        <w:tc>
          <w:tcPr>
            <w:tcW w:w="1668" w:type="dxa"/>
            <w:vAlign w:val="center"/>
          </w:tcPr>
          <w:p w:rsidR="00C9671B" w:rsidRPr="00B864DC" w:rsidRDefault="00C9671B" w:rsidP="00050077">
            <w:pPr>
              <w:jc w:val="center"/>
              <w:rPr>
                <w:rFonts w:ascii="Arial" w:hAnsi="Arial" w:cs="Arial"/>
                <w:sz w:val="24"/>
                <w:szCs w:val="24"/>
              </w:rPr>
            </w:pPr>
            <w:r w:rsidRPr="00B864DC">
              <w:rPr>
                <w:rFonts w:ascii="Arial" w:hAnsi="Arial" w:cs="Arial"/>
                <w:sz w:val="24"/>
                <w:szCs w:val="24"/>
              </w:rPr>
              <w:lastRenderedPageBreak/>
              <w:t>30</w:t>
            </w:r>
          </w:p>
        </w:tc>
        <w:tc>
          <w:tcPr>
            <w:tcW w:w="4536" w:type="dxa"/>
            <w:vAlign w:val="center"/>
          </w:tcPr>
          <w:p w:rsidR="00C9671B" w:rsidRPr="00B864DC" w:rsidRDefault="00C9671B"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Yurtlarının İsim Değişikliğiyle İlgili Başvurular Doğrultusunda il Millî Eğitim Müdürlüğünce Düzenlenen "Yurt Açma İzin Belgesi"nin Yurt Müdürlüğüne Gönderilmesi</w:t>
            </w:r>
          </w:p>
        </w:tc>
        <w:tc>
          <w:tcPr>
            <w:tcW w:w="5386" w:type="dxa"/>
            <w:vAlign w:val="center"/>
          </w:tcPr>
          <w:p w:rsidR="00C9671B" w:rsidRPr="00B864DC" w:rsidRDefault="00C9671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temsilcisine ait imzalı kurum teklif yazısı</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2-Kurucu özel hukuk tüzel kişisi ise; şirket/dernek/vakıf yönetim kurulu kararı ile değişecek yurt isminin tayin edilmesi</w:t>
            </w:r>
          </w:p>
          <w:p w:rsidR="00C9671B" w:rsidRPr="00B864DC" w:rsidRDefault="00C9671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3-Marka isim kullanılacaksa marka tescil belgesi ile isim hakkı sözleşmesi</w:t>
            </w:r>
          </w:p>
        </w:tc>
        <w:tc>
          <w:tcPr>
            <w:tcW w:w="2554" w:type="dxa"/>
            <w:vAlign w:val="center"/>
          </w:tcPr>
          <w:p w:rsidR="00C9671B" w:rsidRPr="00B864DC" w:rsidRDefault="00B864DC" w:rsidP="00C9671B">
            <w:pPr>
              <w:jc w:val="center"/>
              <w:rPr>
                <w:rFonts w:ascii="Arial" w:hAnsi="Arial" w:cs="Arial"/>
                <w:sz w:val="24"/>
                <w:szCs w:val="24"/>
              </w:rPr>
            </w:pPr>
            <w:r w:rsidRPr="00B864DC">
              <w:rPr>
                <w:rFonts w:ascii="Arial" w:hAnsi="Arial" w:cs="Arial"/>
                <w:sz w:val="24"/>
                <w:szCs w:val="24"/>
              </w:rPr>
              <w:t>20 Gün</w:t>
            </w:r>
          </w:p>
        </w:tc>
      </w:tr>
      <w:tr w:rsidR="00C9671B" w:rsidRPr="00B864DC" w:rsidTr="00B864DC">
        <w:tc>
          <w:tcPr>
            <w:tcW w:w="1668" w:type="dxa"/>
            <w:vAlign w:val="center"/>
          </w:tcPr>
          <w:p w:rsidR="00C9671B" w:rsidRPr="00B864DC" w:rsidRDefault="00C9671B" w:rsidP="00050077">
            <w:pPr>
              <w:jc w:val="center"/>
              <w:rPr>
                <w:rFonts w:ascii="Arial" w:hAnsi="Arial" w:cs="Arial"/>
                <w:sz w:val="24"/>
                <w:szCs w:val="24"/>
              </w:rPr>
            </w:pPr>
            <w:r w:rsidRPr="00B864DC">
              <w:rPr>
                <w:rFonts w:ascii="Arial" w:hAnsi="Arial" w:cs="Arial"/>
                <w:sz w:val="24"/>
                <w:szCs w:val="24"/>
              </w:rPr>
              <w:t>31</w:t>
            </w:r>
          </w:p>
        </w:tc>
        <w:tc>
          <w:tcPr>
            <w:tcW w:w="4536" w:type="dxa"/>
            <w:vAlign w:val="center"/>
          </w:tcPr>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Özel Öğrenci Yurtlarının Yerleşim Planı ve Kontenjan Değişikliğiyle ilgili Başvurular Doğrultusunda il Millî Eğitim Müdürlüğünce Düzenlenen "Yurt Açma İzin Belgesi"nin Yurt Müdürlüğüne Gönderilmesi</w:t>
            </w:r>
          </w:p>
        </w:tc>
        <w:tc>
          <w:tcPr>
            <w:tcW w:w="5386" w:type="dxa"/>
            <w:vAlign w:val="center"/>
          </w:tcPr>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 yerleşim planı değişikliğine ilişkin ayrıntılı teklif yazısı (Katlarda yapılan değişiklikler maddeler halinde belirtilecek)</w:t>
            </w:r>
          </w:p>
          <w:p w:rsidR="00C9671B" w:rsidRPr="00B864DC" w:rsidRDefault="00C9671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2--Kurumun son yerleşimini gösteren üç adet yerleşim planı (35x50 cm veya A3 ebadında)</w:t>
            </w:r>
          </w:p>
          <w:p w:rsidR="00C9671B" w:rsidRPr="00B864DC" w:rsidRDefault="00C9671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3-Bir adet eski yerleşim planı</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4-Kurucu veya kurucu temsilcisine ait dilekçe veya teklif yazısı</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5-Yurdun faaliyet göstereceği bina kurucuya ait ise malik olduğuna dair beyan</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6-Binanın kiralık olması halinde en az bir yıllık kiracı olduğuna dair beyan</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7-Kurucu bina üzerinde intifa hakkına sahip ise intifa hakkına sahip olduğuna dair beyan</w:t>
            </w:r>
          </w:p>
          <w:p w:rsidR="00C9671B" w:rsidRPr="00B864DC" w:rsidRDefault="00C9671B"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8-Tapu sicilinde mesken olarak kayıtlı bir ana menkulün bağımsız bölümlerinde yurt açılacak ise 634 sayılı Kat</w:t>
            </w:r>
          </w:p>
        </w:tc>
        <w:tc>
          <w:tcPr>
            <w:tcW w:w="2554" w:type="dxa"/>
            <w:vAlign w:val="center"/>
          </w:tcPr>
          <w:p w:rsidR="00C9671B" w:rsidRPr="00B864DC" w:rsidRDefault="00B864DC" w:rsidP="00C9671B">
            <w:pPr>
              <w:jc w:val="center"/>
              <w:rPr>
                <w:rFonts w:ascii="Arial" w:hAnsi="Arial" w:cs="Arial"/>
                <w:sz w:val="24"/>
                <w:szCs w:val="24"/>
              </w:rPr>
            </w:pPr>
            <w:r w:rsidRPr="00B864DC">
              <w:rPr>
                <w:rFonts w:ascii="Arial" w:hAnsi="Arial" w:cs="Arial"/>
                <w:sz w:val="24"/>
                <w:szCs w:val="24"/>
              </w:rPr>
              <w:t>35 Gün</w:t>
            </w:r>
          </w:p>
        </w:tc>
      </w:tr>
      <w:tr w:rsidR="00C9671B" w:rsidRPr="00B864DC" w:rsidTr="00B864DC">
        <w:tc>
          <w:tcPr>
            <w:tcW w:w="1668" w:type="dxa"/>
            <w:vAlign w:val="center"/>
          </w:tcPr>
          <w:p w:rsidR="00C9671B" w:rsidRPr="00B864DC" w:rsidRDefault="00C9671B" w:rsidP="00050077">
            <w:pPr>
              <w:jc w:val="center"/>
              <w:rPr>
                <w:rFonts w:ascii="Arial" w:hAnsi="Arial" w:cs="Arial"/>
                <w:sz w:val="24"/>
                <w:szCs w:val="24"/>
              </w:rPr>
            </w:pPr>
            <w:r w:rsidRPr="00B864DC">
              <w:rPr>
                <w:rFonts w:ascii="Arial" w:hAnsi="Arial" w:cs="Arial"/>
                <w:sz w:val="24"/>
                <w:szCs w:val="24"/>
              </w:rPr>
              <w:t>32</w:t>
            </w:r>
          </w:p>
        </w:tc>
        <w:tc>
          <w:tcPr>
            <w:tcW w:w="4536" w:type="dxa"/>
            <w:vAlign w:val="center"/>
          </w:tcPr>
          <w:p w:rsidR="00C9671B" w:rsidRPr="00B864DC" w:rsidRDefault="00C9671B" w:rsidP="00B864DC">
            <w:pPr>
              <w:rPr>
                <w:rFonts w:ascii="Arial" w:eastAsia="Times New Roman" w:hAnsi="Arial" w:cs="Arial"/>
                <w:sz w:val="24"/>
                <w:szCs w:val="24"/>
              </w:rPr>
            </w:pPr>
            <w:r w:rsidRPr="00B864DC">
              <w:rPr>
                <w:rFonts w:ascii="Arial" w:eastAsia="Times New Roman" w:hAnsi="Arial" w:cs="Arial"/>
                <w:color w:val="000000"/>
                <w:sz w:val="24"/>
                <w:szCs w:val="24"/>
              </w:rPr>
              <w:t xml:space="preserve">Özel Öğrenci Yurtlarının Bina Nakilleriyle İlgili Başvurular Doğrultusunda İl Millî Eğitim </w:t>
            </w:r>
            <w:r w:rsidRPr="00B864DC">
              <w:rPr>
                <w:rFonts w:ascii="Arial" w:eastAsia="Times New Roman" w:hAnsi="Arial" w:cs="Arial"/>
                <w:color w:val="000000"/>
                <w:sz w:val="24"/>
                <w:szCs w:val="24"/>
              </w:rPr>
              <w:lastRenderedPageBreak/>
              <w:t>Müdürlüğünce Düzenlenen "Yurt Açma izin Belgesi"nin Yurt Müdürlüğüne Gönderilmesi</w:t>
            </w:r>
          </w:p>
        </w:tc>
        <w:tc>
          <w:tcPr>
            <w:tcW w:w="5386" w:type="dxa"/>
            <w:vAlign w:val="center"/>
          </w:tcPr>
          <w:p w:rsidR="00C9671B" w:rsidRPr="00B864DC" w:rsidRDefault="00C9671B" w:rsidP="00B864DC">
            <w:pPr>
              <w:rPr>
                <w:rFonts w:ascii="Arial" w:eastAsia="Times New Roman" w:hAnsi="Arial" w:cs="Arial"/>
                <w:sz w:val="24"/>
                <w:szCs w:val="24"/>
              </w:rPr>
            </w:pPr>
            <w:r w:rsidRPr="00B864DC">
              <w:rPr>
                <w:rFonts w:ascii="Arial" w:eastAsia="Times New Roman" w:hAnsi="Arial" w:cs="Arial"/>
                <w:color w:val="000000"/>
                <w:sz w:val="24"/>
                <w:szCs w:val="24"/>
              </w:rPr>
              <w:lastRenderedPageBreak/>
              <w:t xml:space="preserve">Mülkiyeti Kanununa göre kat malikleri kurulu </w:t>
            </w:r>
            <w:r w:rsidRPr="00B864DC">
              <w:rPr>
                <w:rFonts w:ascii="Arial" w:eastAsia="Times New Roman" w:hAnsi="Arial" w:cs="Arial"/>
                <w:bCs/>
                <w:color w:val="000000"/>
                <w:sz w:val="24"/>
                <w:szCs w:val="24"/>
              </w:rPr>
              <w:t xml:space="preserve">tarafından </w:t>
            </w:r>
            <w:r w:rsidRPr="00B864DC">
              <w:rPr>
                <w:rFonts w:ascii="Arial" w:eastAsia="Times New Roman" w:hAnsi="Arial" w:cs="Arial"/>
                <w:color w:val="000000"/>
                <w:sz w:val="24"/>
                <w:szCs w:val="24"/>
              </w:rPr>
              <w:t xml:space="preserve">yurt açılabilmesi için oy birliğiyle verilen kararın bir örneği veya her bir kat </w:t>
            </w:r>
            <w:r w:rsidRPr="00B864DC">
              <w:rPr>
                <w:rFonts w:ascii="Arial" w:eastAsia="Times New Roman" w:hAnsi="Arial" w:cs="Arial"/>
                <w:color w:val="000000"/>
                <w:sz w:val="24"/>
                <w:szCs w:val="24"/>
              </w:rPr>
              <w:lastRenderedPageBreak/>
              <w:t xml:space="preserve">malikinden veyahut vekillerinden ayrı </w:t>
            </w:r>
            <w:proofErr w:type="spellStart"/>
            <w:r w:rsidRPr="00B864DC">
              <w:rPr>
                <w:rFonts w:ascii="Arial" w:eastAsia="Times New Roman" w:hAnsi="Arial" w:cs="Arial"/>
                <w:color w:val="000000"/>
                <w:sz w:val="24"/>
                <w:szCs w:val="24"/>
              </w:rPr>
              <w:t>ayrı</w:t>
            </w:r>
            <w:proofErr w:type="spellEnd"/>
            <w:r w:rsidRPr="00B864DC">
              <w:rPr>
                <w:rFonts w:ascii="Arial" w:eastAsia="Times New Roman" w:hAnsi="Arial" w:cs="Arial"/>
                <w:color w:val="000000"/>
                <w:sz w:val="24"/>
                <w:szCs w:val="24"/>
              </w:rPr>
              <w:t xml:space="preserve"> alınan muvafakat belgesi</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1-Yapı kullanma izin belgesinde kullanım amacı yurt olan binalar haricindeki binalar için, depreme ilişkin mevzuata uygun olduğuna dair belge</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2-Binanın sağlığı olumsuz yönde etkileyen endüstriyel kuruluşlardan uzak olduğunu belirten yetkili kuruluştan (İl Halk Sağlığı Müdürlüğü) alınan belge</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3-Yetkili kuruluştan (yapı denetim firmalarından) alınan, binanın depreme dayanıklılığını gösteren belge (denetçi belgeleri ile birlikte)</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4-Binanın her katı için ayrı </w:t>
            </w:r>
            <w:proofErr w:type="spellStart"/>
            <w:r w:rsidRPr="00B864DC">
              <w:rPr>
                <w:rFonts w:ascii="Arial" w:eastAsia="Times New Roman" w:hAnsi="Arial" w:cs="Arial"/>
                <w:color w:val="000000"/>
                <w:sz w:val="24"/>
                <w:szCs w:val="24"/>
              </w:rPr>
              <w:t>ayrı</w:t>
            </w:r>
            <w:proofErr w:type="spellEnd"/>
            <w:r w:rsidRPr="00B864DC">
              <w:rPr>
                <w:rFonts w:ascii="Arial" w:eastAsia="Times New Roman" w:hAnsi="Arial" w:cs="Arial"/>
                <w:color w:val="000000"/>
                <w:sz w:val="24"/>
                <w:szCs w:val="24"/>
              </w:rPr>
              <w:t xml:space="preserve"> düzenlenmiş üç adet yerleşim planı (35x50 cm veya A3 ebadında)</w:t>
            </w:r>
          </w:p>
          <w:p w:rsidR="00C9671B" w:rsidRPr="00B864DC" w:rsidRDefault="00C9671B"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5-Yetkili kuruluştan (Belediyelerden) alınan yapı kullanma izni belgesi</w:t>
            </w:r>
          </w:p>
          <w:p w:rsidR="00C9671B" w:rsidRPr="00B864DC" w:rsidRDefault="00C9671B" w:rsidP="00B864DC">
            <w:pPr>
              <w:rPr>
                <w:rFonts w:ascii="Arial" w:eastAsia="Times New Roman" w:hAnsi="Arial" w:cs="Arial"/>
                <w:sz w:val="24"/>
                <w:szCs w:val="24"/>
              </w:rPr>
            </w:pPr>
            <w:r w:rsidRPr="00B864DC">
              <w:rPr>
                <w:rFonts w:ascii="Arial" w:eastAsia="Times New Roman" w:hAnsi="Arial" w:cs="Arial"/>
                <w:color w:val="000000"/>
                <w:sz w:val="24"/>
                <w:szCs w:val="24"/>
              </w:rPr>
              <w:t>6-Yetkili kuruluştan (İtfaiye Müdürlüğünden) alınan, binanın yangına karşı yeterli güvenliğe sahip olduğuna dair rapor</w:t>
            </w:r>
          </w:p>
        </w:tc>
        <w:tc>
          <w:tcPr>
            <w:tcW w:w="2554" w:type="dxa"/>
            <w:vAlign w:val="center"/>
          </w:tcPr>
          <w:p w:rsidR="00C9671B" w:rsidRPr="00B864DC" w:rsidRDefault="00B864DC" w:rsidP="00C9671B">
            <w:pPr>
              <w:jc w:val="center"/>
              <w:rPr>
                <w:rFonts w:ascii="Arial" w:hAnsi="Arial" w:cs="Arial"/>
                <w:sz w:val="24"/>
                <w:szCs w:val="24"/>
              </w:rPr>
            </w:pPr>
            <w:r w:rsidRPr="00B864DC">
              <w:rPr>
                <w:rFonts w:ascii="Arial" w:hAnsi="Arial" w:cs="Arial"/>
                <w:sz w:val="24"/>
                <w:szCs w:val="24"/>
              </w:rPr>
              <w:lastRenderedPageBreak/>
              <w:t>35 Gün</w:t>
            </w:r>
          </w:p>
        </w:tc>
      </w:tr>
      <w:tr w:rsidR="0048051A" w:rsidRPr="00B864DC" w:rsidTr="00B864DC">
        <w:tc>
          <w:tcPr>
            <w:tcW w:w="1668" w:type="dxa"/>
            <w:vAlign w:val="center"/>
          </w:tcPr>
          <w:p w:rsidR="0048051A" w:rsidRPr="00B864DC" w:rsidRDefault="0048051A" w:rsidP="00050077">
            <w:pPr>
              <w:jc w:val="center"/>
              <w:rPr>
                <w:rFonts w:ascii="Arial" w:hAnsi="Arial" w:cs="Arial"/>
                <w:sz w:val="24"/>
                <w:szCs w:val="24"/>
              </w:rPr>
            </w:pPr>
            <w:r w:rsidRPr="00B864DC">
              <w:rPr>
                <w:rFonts w:ascii="Arial" w:hAnsi="Arial" w:cs="Arial"/>
                <w:sz w:val="24"/>
                <w:szCs w:val="24"/>
              </w:rPr>
              <w:lastRenderedPageBreak/>
              <w:t>33</w:t>
            </w:r>
          </w:p>
        </w:tc>
        <w:tc>
          <w:tcPr>
            <w:tcW w:w="4536" w:type="dxa"/>
            <w:vAlign w:val="center"/>
          </w:tcPr>
          <w:p w:rsidR="0048051A" w:rsidRPr="00B864DC" w:rsidRDefault="0048051A"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Yurtlarının Faaliyete Ara Verme veya Kapatılmasıyla İlgili Başvurular Doğrultusunda İl Millî Eğitim Müdürlüğünden Alınan Onayın Yurt Müdürlüğüne Gönderilmesi</w:t>
            </w:r>
          </w:p>
        </w:tc>
        <w:tc>
          <w:tcPr>
            <w:tcW w:w="5386" w:type="dxa"/>
            <w:vAlign w:val="center"/>
          </w:tcPr>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temsilcisine ait dilekçe veya teklif yazısı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2-Kurucu özel hukuk tüzel kişisi ise; yurdun faaliyetine ara vereceğine veya kapatılacağına ilişkin şirket/dernek/vakıf yönetim kurulu kararı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3-Ara verme veya kapatma işlemleri sırasında mevcut öğrencilerin barınması hususunda alınan tedbirlere ait dilekçe</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4-Tüm personele duyuru yazısı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5-Faaliyete ara verme veya kapatma ile ilgili olarak valiliğe ve öğrencilere bir ay önceden </w:t>
            </w:r>
            <w:r w:rsidRPr="00B864DC">
              <w:rPr>
                <w:rFonts w:ascii="Arial" w:eastAsia="Times New Roman" w:hAnsi="Arial" w:cs="Arial"/>
                <w:color w:val="000000"/>
                <w:sz w:val="24"/>
                <w:szCs w:val="24"/>
              </w:rPr>
              <w:lastRenderedPageBreak/>
              <w:t>haber verildiğine ilişkin yazı</w:t>
            </w:r>
          </w:p>
        </w:tc>
        <w:tc>
          <w:tcPr>
            <w:tcW w:w="2554" w:type="dxa"/>
            <w:vAlign w:val="center"/>
          </w:tcPr>
          <w:p w:rsidR="0048051A" w:rsidRPr="00B864DC" w:rsidRDefault="00B864DC" w:rsidP="00C9671B">
            <w:pPr>
              <w:jc w:val="center"/>
              <w:rPr>
                <w:rFonts w:ascii="Arial" w:hAnsi="Arial" w:cs="Arial"/>
                <w:sz w:val="24"/>
                <w:szCs w:val="24"/>
              </w:rPr>
            </w:pPr>
            <w:r w:rsidRPr="00B864DC">
              <w:rPr>
                <w:rFonts w:ascii="Arial" w:hAnsi="Arial" w:cs="Arial"/>
                <w:sz w:val="24"/>
                <w:szCs w:val="24"/>
              </w:rPr>
              <w:lastRenderedPageBreak/>
              <w:t>30 Gün</w:t>
            </w:r>
          </w:p>
        </w:tc>
      </w:tr>
      <w:tr w:rsidR="0048051A" w:rsidRPr="00B864DC" w:rsidTr="00B864DC">
        <w:tc>
          <w:tcPr>
            <w:tcW w:w="1668" w:type="dxa"/>
            <w:vAlign w:val="center"/>
          </w:tcPr>
          <w:p w:rsidR="0048051A" w:rsidRPr="00B864DC" w:rsidRDefault="0048051A" w:rsidP="00050077">
            <w:pPr>
              <w:jc w:val="center"/>
              <w:rPr>
                <w:rFonts w:ascii="Arial" w:hAnsi="Arial" w:cs="Arial"/>
                <w:sz w:val="24"/>
                <w:szCs w:val="24"/>
              </w:rPr>
            </w:pPr>
            <w:r w:rsidRPr="00B864DC">
              <w:rPr>
                <w:rFonts w:ascii="Arial" w:hAnsi="Arial" w:cs="Arial"/>
                <w:sz w:val="24"/>
                <w:szCs w:val="24"/>
              </w:rPr>
              <w:lastRenderedPageBreak/>
              <w:t>34</w:t>
            </w:r>
          </w:p>
        </w:tc>
        <w:tc>
          <w:tcPr>
            <w:tcW w:w="4536" w:type="dxa"/>
            <w:vAlign w:val="center"/>
          </w:tcPr>
          <w:p w:rsidR="0048051A" w:rsidRPr="00B864DC" w:rsidRDefault="0048051A"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Yurtlarının Faaliyete Ara Verme İzninin İptaliyle İlgili Başvurular Doğrultusunda İl Millî Eğitim Müdürlüğünden Alınan Onayın Yurt Müdürlüğüne Gönderilmesi</w:t>
            </w:r>
          </w:p>
        </w:tc>
        <w:tc>
          <w:tcPr>
            <w:tcW w:w="5386" w:type="dxa"/>
            <w:vAlign w:val="center"/>
          </w:tcPr>
          <w:p w:rsidR="0048051A" w:rsidRPr="00B864DC" w:rsidRDefault="0048051A"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1-Kurucu veya kurucu temsilcisine ait dilekçe veya teklif yazısı</w:t>
            </w:r>
          </w:p>
          <w:p w:rsidR="0048051A" w:rsidRPr="00B864DC" w:rsidRDefault="0048051A" w:rsidP="00B864DC">
            <w:pPr>
              <w:spacing w:line="170" w:lineRule="exact"/>
              <w:rPr>
                <w:rFonts w:ascii="Arial" w:eastAsia="Times New Roman" w:hAnsi="Arial" w:cs="Arial"/>
                <w:color w:val="000000"/>
                <w:sz w:val="24"/>
                <w:szCs w:val="24"/>
              </w:rPr>
            </w:pPr>
            <w:r w:rsidRPr="00B864DC">
              <w:rPr>
                <w:rFonts w:ascii="Arial" w:eastAsia="Times New Roman" w:hAnsi="Arial" w:cs="Arial"/>
                <w:color w:val="000000"/>
                <w:sz w:val="24"/>
                <w:szCs w:val="24"/>
              </w:rPr>
              <w:t>2-Kurucu özel hukuk tüzel kişisi ise; yönetim kurulu kararı</w:t>
            </w:r>
          </w:p>
        </w:tc>
        <w:tc>
          <w:tcPr>
            <w:tcW w:w="2554" w:type="dxa"/>
            <w:vAlign w:val="center"/>
          </w:tcPr>
          <w:p w:rsidR="0048051A" w:rsidRPr="00B864DC" w:rsidRDefault="00B864DC" w:rsidP="00C9671B">
            <w:pPr>
              <w:jc w:val="center"/>
              <w:rPr>
                <w:rFonts w:ascii="Arial" w:hAnsi="Arial" w:cs="Arial"/>
                <w:sz w:val="24"/>
                <w:szCs w:val="24"/>
              </w:rPr>
            </w:pPr>
            <w:r w:rsidRPr="00B864DC">
              <w:rPr>
                <w:rFonts w:ascii="Arial" w:hAnsi="Arial" w:cs="Arial"/>
                <w:sz w:val="24"/>
                <w:szCs w:val="24"/>
              </w:rPr>
              <w:t>10 Gün</w:t>
            </w:r>
          </w:p>
        </w:tc>
      </w:tr>
      <w:tr w:rsidR="0048051A" w:rsidRPr="00B864DC" w:rsidTr="00B864DC">
        <w:tc>
          <w:tcPr>
            <w:tcW w:w="1668" w:type="dxa"/>
            <w:vAlign w:val="center"/>
          </w:tcPr>
          <w:p w:rsidR="0048051A" w:rsidRPr="00B864DC" w:rsidRDefault="0048051A" w:rsidP="00050077">
            <w:pPr>
              <w:jc w:val="center"/>
              <w:rPr>
                <w:rFonts w:ascii="Arial" w:hAnsi="Arial" w:cs="Arial"/>
                <w:sz w:val="24"/>
                <w:szCs w:val="24"/>
              </w:rPr>
            </w:pPr>
            <w:r w:rsidRPr="00B864DC">
              <w:rPr>
                <w:rFonts w:ascii="Arial" w:hAnsi="Arial" w:cs="Arial"/>
                <w:sz w:val="24"/>
                <w:szCs w:val="24"/>
              </w:rPr>
              <w:t>35</w:t>
            </w:r>
          </w:p>
        </w:tc>
        <w:tc>
          <w:tcPr>
            <w:tcW w:w="4536" w:type="dxa"/>
            <w:vAlign w:val="center"/>
          </w:tcPr>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Özel Öğrenci Yurtlarına Yönetici Görevlendirilmesiyle İlgili Başvurular Doğrultusunda il Millî Eğitim Müdürlüğünce Düzenlenen Belgelerin</w:t>
            </w:r>
            <w:r w:rsidRPr="00B864DC">
              <w:rPr>
                <w:rFonts w:ascii="Arial" w:eastAsia="Times New Roman" w:hAnsi="Arial" w:cs="Arial"/>
                <w:bCs/>
                <w:color w:val="000000"/>
                <w:sz w:val="24"/>
                <w:szCs w:val="24"/>
                <w:vertAlign w:val="superscript"/>
              </w:rPr>
              <w:t xml:space="preserve"> </w:t>
            </w:r>
            <w:r w:rsidRPr="00B864DC">
              <w:rPr>
                <w:rFonts w:ascii="Arial" w:eastAsia="Times New Roman" w:hAnsi="Arial" w:cs="Arial"/>
                <w:color w:val="000000"/>
                <w:sz w:val="24"/>
                <w:szCs w:val="24"/>
              </w:rPr>
              <w:t>Müdürlüğüne Gönderilmesi</w:t>
            </w:r>
          </w:p>
        </w:tc>
        <w:tc>
          <w:tcPr>
            <w:tcW w:w="5386" w:type="dxa"/>
            <w:vAlign w:val="center"/>
          </w:tcPr>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1-Kurumun teklif yazısı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2-Yönetici olarak görevlendirilecek kişiye ait dilekçe</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3-Yöneticinin T.C. Kimlik Numarası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4-Yöneticiye ait diploma/geçici mezuniyet belgesi fotokopisi</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5-Yöneticiye ait sağlık raporu</w:t>
            </w:r>
          </w:p>
          <w:p w:rsidR="0048051A" w:rsidRPr="00B864DC" w:rsidRDefault="0048051A" w:rsidP="00B864DC">
            <w:pPr>
              <w:rPr>
                <w:rFonts w:ascii="Arial" w:eastAsia="Times New Roman" w:hAnsi="Arial" w:cs="Arial"/>
                <w:sz w:val="24"/>
                <w:szCs w:val="24"/>
              </w:rPr>
            </w:pPr>
            <w:r w:rsidRPr="00B864DC">
              <w:rPr>
                <w:rFonts w:ascii="Arial" w:eastAsia="Times New Roman" w:hAnsi="Arial" w:cs="Arial"/>
                <w:color w:val="000000"/>
                <w:sz w:val="24"/>
                <w:szCs w:val="24"/>
              </w:rPr>
              <w:t>6-Yöneticinin adlı sicil beyanı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7-Yöneticiyle yapılan iş sözleşmesi</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8-Sosyal Güvenlik Kurumu'ndan alınan (işe Giriş Bildirgesi) sigorta belgesi</w:t>
            </w:r>
          </w:p>
        </w:tc>
        <w:tc>
          <w:tcPr>
            <w:tcW w:w="2554" w:type="dxa"/>
            <w:vAlign w:val="center"/>
          </w:tcPr>
          <w:p w:rsidR="0048051A" w:rsidRPr="00B864DC" w:rsidRDefault="00B864DC" w:rsidP="00C9671B">
            <w:pPr>
              <w:jc w:val="center"/>
              <w:rPr>
                <w:rFonts w:ascii="Arial" w:hAnsi="Arial" w:cs="Arial"/>
                <w:sz w:val="24"/>
                <w:szCs w:val="24"/>
              </w:rPr>
            </w:pPr>
            <w:r w:rsidRPr="00B864DC">
              <w:rPr>
                <w:rFonts w:ascii="Arial" w:hAnsi="Arial" w:cs="Arial"/>
                <w:sz w:val="24"/>
                <w:szCs w:val="24"/>
              </w:rPr>
              <w:t>10 Gün</w:t>
            </w:r>
          </w:p>
        </w:tc>
      </w:tr>
      <w:tr w:rsidR="0048051A" w:rsidRPr="00B864DC" w:rsidTr="00B864DC">
        <w:tc>
          <w:tcPr>
            <w:tcW w:w="1668" w:type="dxa"/>
            <w:vAlign w:val="center"/>
          </w:tcPr>
          <w:p w:rsidR="0048051A" w:rsidRPr="00B864DC" w:rsidRDefault="0048051A" w:rsidP="00050077">
            <w:pPr>
              <w:jc w:val="center"/>
              <w:rPr>
                <w:rFonts w:ascii="Arial" w:hAnsi="Arial" w:cs="Arial"/>
                <w:sz w:val="24"/>
                <w:szCs w:val="24"/>
              </w:rPr>
            </w:pPr>
            <w:r w:rsidRPr="00B864DC">
              <w:rPr>
                <w:rFonts w:ascii="Arial" w:hAnsi="Arial" w:cs="Arial"/>
                <w:sz w:val="24"/>
                <w:szCs w:val="24"/>
              </w:rPr>
              <w:t>36</w:t>
            </w:r>
          </w:p>
        </w:tc>
        <w:tc>
          <w:tcPr>
            <w:tcW w:w="4536" w:type="dxa"/>
            <w:vAlign w:val="center"/>
          </w:tcPr>
          <w:p w:rsidR="0048051A" w:rsidRPr="00B864DC" w:rsidRDefault="0048051A"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Yurtlarında Personel Görevlendirilmesiyle İlgili Başvurular Doğrultusunda Görevlendirme Onaylarının Yurt Müdürlüğüne Gönderilmesi</w:t>
            </w:r>
          </w:p>
        </w:tc>
        <w:tc>
          <w:tcPr>
            <w:tcW w:w="5386" w:type="dxa"/>
            <w:vAlign w:val="center"/>
          </w:tcPr>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1-Kurumun teklif yazısı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2-Personele ait dilekçe</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3-Personelin T.C. Kimlik Numarası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4-Personele ait diploma/geçici mezuniyet belgesi fotokopisi</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5-Personele ait sağlık raporu</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6-Personelin adli sicil beyanı</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7-Personelle yapılan iş sözleşmesi</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8-Sosyal Güvenlik Kurumu'ndan alınan (İşe Giriş Bildirgesi) sigorta belgesi</w:t>
            </w:r>
          </w:p>
        </w:tc>
        <w:tc>
          <w:tcPr>
            <w:tcW w:w="2554" w:type="dxa"/>
            <w:vAlign w:val="center"/>
          </w:tcPr>
          <w:p w:rsidR="0048051A" w:rsidRPr="00B864DC" w:rsidRDefault="00B864DC" w:rsidP="00C9671B">
            <w:pPr>
              <w:jc w:val="center"/>
              <w:rPr>
                <w:rFonts w:ascii="Arial" w:hAnsi="Arial" w:cs="Arial"/>
                <w:sz w:val="24"/>
                <w:szCs w:val="24"/>
              </w:rPr>
            </w:pPr>
            <w:r w:rsidRPr="00B864DC">
              <w:rPr>
                <w:rFonts w:ascii="Arial" w:hAnsi="Arial" w:cs="Arial"/>
                <w:sz w:val="24"/>
                <w:szCs w:val="24"/>
              </w:rPr>
              <w:t>6 Gün</w:t>
            </w:r>
          </w:p>
        </w:tc>
      </w:tr>
      <w:tr w:rsidR="0048051A" w:rsidRPr="00B864DC" w:rsidTr="00B864DC">
        <w:tc>
          <w:tcPr>
            <w:tcW w:w="1668" w:type="dxa"/>
            <w:vAlign w:val="center"/>
          </w:tcPr>
          <w:p w:rsidR="0048051A" w:rsidRPr="00B864DC" w:rsidRDefault="0048051A" w:rsidP="00050077">
            <w:pPr>
              <w:jc w:val="center"/>
              <w:rPr>
                <w:rFonts w:ascii="Arial" w:hAnsi="Arial" w:cs="Arial"/>
                <w:sz w:val="24"/>
                <w:szCs w:val="24"/>
              </w:rPr>
            </w:pPr>
            <w:r w:rsidRPr="00B864DC">
              <w:rPr>
                <w:rFonts w:ascii="Arial" w:hAnsi="Arial" w:cs="Arial"/>
                <w:sz w:val="24"/>
                <w:szCs w:val="24"/>
              </w:rPr>
              <w:t>37</w:t>
            </w:r>
          </w:p>
        </w:tc>
        <w:tc>
          <w:tcPr>
            <w:tcW w:w="4536" w:type="dxa"/>
            <w:vAlign w:val="center"/>
          </w:tcPr>
          <w:p w:rsidR="0048051A" w:rsidRPr="00B864DC" w:rsidRDefault="0048051A" w:rsidP="00B864DC">
            <w:pPr>
              <w:rPr>
                <w:rFonts w:ascii="Arial" w:eastAsia="Times New Roman" w:hAnsi="Arial" w:cs="Arial"/>
                <w:sz w:val="24"/>
                <w:szCs w:val="24"/>
              </w:rPr>
            </w:pPr>
            <w:r w:rsidRPr="00B864DC">
              <w:rPr>
                <w:rFonts w:ascii="Arial" w:eastAsia="Times New Roman" w:hAnsi="Arial" w:cs="Arial"/>
                <w:color w:val="000000"/>
                <w:sz w:val="24"/>
                <w:szCs w:val="24"/>
              </w:rPr>
              <w:t>Özel Öğrenci Yurtlarında Personel İstifa Talepleriyle ilgili Başvurular Doğrultusunda Alınan Onayların Yurt Müdürlüğüne Gönderilmesi</w:t>
            </w:r>
          </w:p>
        </w:tc>
        <w:tc>
          <w:tcPr>
            <w:tcW w:w="5386" w:type="dxa"/>
            <w:vAlign w:val="center"/>
          </w:tcPr>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1-Kurumun üst yazısı 3- Kişiye ait dilekçe</w:t>
            </w:r>
          </w:p>
          <w:p w:rsidR="0048051A" w:rsidRPr="00B864DC" w:rsidRDefault="0048051A" w:rsidP="00B864DC">
            <w:pPr>
              <w:rPr>
                <w:rFonts w:ascii="Arial" w:eastAsia="Times New Roman" w:hAnsi="Arial" w:cs="Arial"/>
                <w:color w:val="000000"/>
                <w:sz w:val="24"/>
                <w:szCs w:val="24"/>
              </w:rPr>
            </w:pPr>
            <w:r w:rsidRPr="00B864DC">
              <w:rPr>
                <w:rFonts w:ascii="Arial" w:eastAsia="Times New Roman" w:hAnsi="Arial" w:cs="Arial"/>
                <w:color w:val="000000"/>
                <w:sz w:val="24"/>
                <w:szCs w:val="24"/>
              </w:rPr>
              <w:t>2-Sosyal Güvenlik Kurumu'ndan alınan sigorta belgesi (İşten Ayrılış Bildirgesi)</w:t>
            </w:r>
          </w:p>
        </w:tc>
        <w:tc>
          <w:tcPr>
            <w:tcW w:w="2554" w:type="dxa"/>
            <w:vAlign w:val="center"/>
          </w:tcPr>
          <w:p w:rsidR="0048051A" w:rsidRPr="00B864DC" w:rsidRDefault="0048051A" w:rsidP="00C9671B">
            <w:pPr>
              <w:jc w:val="center"/>
              <w:rPr>
                <w:rFonts w:ascii="Arial" w:hAnsi="Arial" w:cs="Arial"/>
                <w:sz w:val="24"/>
                <w:szCs w:val="24"/>
              </w:rPr>
            </w:pPr>
            <w:r w:rsidRPr="00B864DC">
              <w:rPr>
                <w:rFonts w:ascii="Arial" w:hAnsi="Arial" w:cs="Arial"/>
                <w:sz w:val="24"/>
                <w:szCs w:val="24"/>
              </w:rPr>
              <w:t xml:space="preserve">5 </w:t>
            </w:r>
            <w:r w:rsidR="00B864DC" w:rsidRPr="00B864DC">
              <w:rPr>
                <w:rFonts w:ascii="Arial" w:hAnsi="Arial" w:cs="Arial"/>
                <w:sz w:val="24"/>
                <w:szCs w:val="24"/>
              </w:rPr>
              <w:t>İş Günü</w:t>
            </w:r>
          </w:p>
        </w:tc>
      </w:tr>
    </w:tbl>
    <w:p w:rsidR="00CD2AC5" w:rsidRPr="00B864DC" w:rsidRDefault="00CD2AC5" w:rsidP="00CD2AC5">
      <w:pPr>
        <w:spacing w:after="0" w:line="240" w:lineRule="auto"/>
        <w:rPr>
          <w:rFonts w:ascii="Arial" w:hAnsi="Arial" w:cs="Arial"/>
          <w:sz w:val="24"/>
          <w:szCs w:val="24"/>
        </w:rPr>
      </w:pPr>
    </w:p>
    <w:p w:rsidR="00271423" w:rsidRPr="00B864DC" w:rsidRDefault="00271423" w:rsidP="00DB0DC5">
      <w:pPr>
        <w:spacing w:after="0" w:line="240" w:lineRule="auto"/>
        <w:rPr>
          <w:rFonts w:ascii="Arial" w:hAnsi="Arial" w:cs="Arial"/>
          <w:sz w:val="24"/>
          <w:szCs w:val="24"/>
        </w:rPr>
      </w:pPr>
    </w:p>
    <w:p w:rsidR="0048051A" w:rsidRPr="00B864DC" w:rsidRDefault="0048051A" w:rsidP="0048051A">
      <w:pPr>
        <w:autoSpaceDE w:val="0"/>
        <w:autoSpaceDN w:val="0"/>
        <w:adjustRightInd w:val="0"/>
        <w:spacing w:after="0" w:line="240" w:lineRule="auto"/>
        <w:rPr>
          <w:rFonts w:ascii="Arial" w:hAnsi="Arial" w:cs="Arial"/>
          <w:color w:val="000000"/>
          <w:sz w:val="24"/>
          <w:szCs w:val="24"/>
        </w:rPr>
      </w:pPr>
      <w:r w:rsidRPr="00B864DC">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271423" w:rsidRPr="00B864DC" w:rsidRDefault="00271423" w:rsidP="00271423">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48051A" w:rsidRPr="00B864DC" w:rsidTr="004D2FAB">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İlçe Milli Eğitim Müdürlüğü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Pasinler Kaymakamlığı</w:t>
            </w:r>
          </w:p>
        </w:tc>
      </w:tr>
      <w:tr w:rsidR="0048051A" w:rsidRPr="00B864DC" w:rsidTr="004D2FAB">
        <w:trPr>
          <w:trHeight w:val="124"/>
        </w:trPr>
        <w:tc>
          <w:tcPr>
            <w:tcW w:w="3301"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Kenan KAYA</w:t>
            </w:r>
          </w:p>
        </w:tc>
        <w:tc>
          <w:tcPr>
            <w:tcW w:w="24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Harun Ersin POLAT</w:t>
            </w:r>
          </w:p>
        </w:tc>
      </w:tr>
      <w:tr w:rsidR="0048051A" w:rsidRPr="00B864DC" w:rsidTr="004D2FAB">
        <w:trPr>
          <w:trHeight w:val="124"/>
        </w:trPr>
        <w:tc>
          <w:tcPr>
            <w:tcW w:w="3301"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İlçe Milli Eğitim  Müdürü</w:t>
            </w:r>
          </w:p>
        </w:tc>
        <w:tc>
          <w:tcPr>
            <w:tcW w:w="24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Kaymakam</w:t>
            </w:r>
          </w:p>
        </w:tc>
      </w:tr>
      <w:tr w:rsidR="0048051A" w:rsidRPr="00B864DC" w:rsidTr="004D2FAB">
        <w:trPr>
          <w:trHeight w:val="124"/>
        </w:trPr>
        <w:tc>
          <w:tcPr>
            <w:tcW w:w="3301"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8051A" w:rsidRPr="00B864DC" w:rsidRDefault="00DB0DC5"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 xml:space="preserve">İlçe Milli Eğitim </w:t>
            </w:r>
            <w:r w:rsidR="0048051A" w:rsidRPr="00B864DC">
              <w:rPr>
                <w:rFonts w:ascii="Arial" w:eastAsia="Times New Roman" w:hAnsi="Arial" w:cs="Arial"/>
                <w:color w:val="000000"/>
                <w:sz w:val="24"/>
                <w:szCs w:val="24"/>
              </w:rPr>
              <w:t xml:space="preserve"> Müdürlüğü</w:t>
            </w:r>
          </w:p>
        </w:tc>
        <w:tc>
          <w:tcPr>
            <w:tcW w:w="24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Pasinler Hükümet Konağı</w:t>
            </w:r>
          </w:p>
        </w:tc>
      </w:tr>
      <w:tr w:rsidR="0048051A" w:rsidRPr="00B864DC" w:rsidTr="004D2FAB">
        <w:trPr>
          <w:trHeight w:val="124"/>
        </w:trPr>
        <w:tc>
          <w:tcPr>
            <w:tcW w:w="3301"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0442 661 3</w:t>
            </w:r>
            <w:r w:rsidR="00DB0DC5" w:rsidRPr="00B864DC">
              <w:rPr>
                <w:rFonts w:ascii="Arial" w:eastAsia="Times New Roman" w:hAnsi="Arial" w:cs="Arial"/>
                <w:color w:val="000000"/>
                <w:sz w:val="24"/>
                <w:szCs w:val="24"/>
              </w:rPr>
              <w:t>5 45</w:t>
            </w:r>
          </w:p>
        </w:tc>
        <w:tc>
          <w:tcPr>
            <w:tcW w:w="24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0442 661 35 03</w:t>
            </w:r>
          </w:p>
        </w:tc>
      </w:tr>
      <w:tr w:rsidR="0048051A" w:rsidRPr="00B864DC" w:rsidTr="004D2FAB">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48051A" w:rsidRPr="00B864DC" w:rsidRDefault="00DB0DC5"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0442 661 42 48</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48051A" w:rsidRPr="00B864DC" w:rsidRDefault="0048051A" w:rsidP="004D2FAB">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0442 661 38 81</w:t>
            </w:r>
          </w:p>
        </w:tc>
      </w:tr>
    </w:tbl>
    <w:p w:rsidR="00803EC2" w:rsidRDefault="00803EC2" w:rsidP="00A456F4">
      <w:pPr>
        <w:spacing w:after="0" w:line="240" w:lineRule="auto"/>
        <w:rPr>
          <w:rFonts w:ascii="Arial Black" w:hAnsi="Arial Black"/>
          <w:b/>
          <w:sz w:val="28"/>
          <w:szCs w:val="28"/>
        </w:rPr>
      </w:pPr>
    </w:p>
    <w:p w:rsidR="0048051A" w:rsidRDefault="00803EC2" w:rsidP="00271423">
      <w:pPr>
        <w:spacing w:after="0" w:line="240" w:lineRule="auto"/>
        <w:jc w:val="center"/>
        <w:rPr>
          <w:rFonts w:ascii="Arial Black" w:hAnsi="Arial Black"/>
          <w:b/>
          <w:sz w:val="28"/>
          <w:szCs w:val="28"/>
        </w:rPr>
      </w:pPr>
      <w:r>
        <w:rPr>
          <w:rFonts w:ascii="Arial Black" w:hAnsi="Arial Black"/>
          <w:b/>
          <w:sz w:val="28"/>
          <w:szCs w:val="28"/>
        </w:rPr>
        <w:t>PASİNLER İLÇE MAL MÜDÜRLÜĞÜ</w:t>
      </w:r>
    </w:p>
    <w:p w:rsidR="00803EC2" w:rsidRDefault="00803EC2" w:rsidP="00271423">
      <w:pPr>
        <w:spacing w:after="0" w:line="240" w:lineRule="auto"/>
        <w:jc w:val="center"/>
        <w:rPr>
          <w:rFonts w:ascii="Arial Black" w:hAnsi="Arial Black"/>
          <w:b/>
          <w:sz w:val="28"/>
          <w:szCs w:val="28"/>
        </w:rPr>
      </w:pPr>
      <w:r>
        <w:rPr>
          <w:rFonts w:ascii="Arial Black" w:hAnsi="Arial Black"/>
          <w:b/>
          <w:sz w:val="28"/>
          <w:szCs w:val="28"/>
        </w:rPr>
        <w:t>HİZMET STANDARTLARI TABLOSU</w:t>
      </w:r>
    </w:p>
    <w:p w:rsidR="00803EC2" w:rsidRDefault="00803EC2" w:rsidP="00271423">
      <w:pPr>
        <w:spacing w:after="0" w:line="240" w:lineRule="auto"/>
        <w:jc w:val="center"/>
        <w:rPr>
          <w:rFonts w:ascii="Arial" w:hAnsi="Arial" w:cs="Arial"/>
          <w:b/>
          <w:sz w:val="24"/>
          <w:szCs w:val="24"/>
        </w:rPr>
      </w:pPr>
    </w:p>
    <w:tbl>
      <w:tblPr>
        <w:tblStyle w:val="TabloKlavuzu"/>
        <w:tblW w:w="0" w:type="auto"/>
        <w:tblLook w:val="04A0"/>
      </w:tblPr>
      <w:tblGrid>
        <w:gridCol w:w="1668"/>
        <w:gridCol w:w="3685"/>
        <w:gridCol w:w="5528"/>
        <w:gridCol w:w="3263"/>
      </w:tblGrid>
      <w:tr w:rsidR="00803EC2" w:rsidTr="00B31EE3">
        <w:tc>
          <w:tcPr>
            <w:tcW w:w="1668" w:type="dxa"/>
            <w:vAlign w:val="center"/>
          </w:tcPr>
          <w:p w:rsidR="00803EC2" w:rsidRPr="001F21AB" w:rsidRDefault="00803EC2" w:rsidP="0060612E">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3685" w:type="dxa"/>
            <w:vAlign w:val="center"/>
          </w:tcPr>
          <w:p w:rsidR="00803EC2" w:rsidRPr="001F21AB" w:rsidRDefault="00803EC2" w:rsidP="0060612E">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5528" w:type="dxa"/>
            <w:vAlign w:val="center"/>
          </w:tcPr>
          <w:p w:rsidR="00803EC2" w:rsidRPr="001F21AB" w:rsidRDefault="00803EC2" w:rsidP="0060612E">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3263" w:type="dxa"/>
            <w:vAlign w:val="center"/>
          </w:tcPr>
          <w:p w:rsidR="00803EC2" w:rsidRPr="001F21AB" w:rsidRDefault="00803EC2" w:rsidP="0060612E">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803EC2" w:rsidRPr="00267C04" w:rsidTr="00267C04">
        <w:tc>
          <w:tcPr>
            <w:tcW w:w="1668" w:type="dxa"/>
            <w:vAlign w:val="center"/>
          </w:tcPr>
          <w:p w:rsidR="00803EC2" w:rsidRPr="00267C04" w:rsidRDefault="00803EC2" w:rsidP="00267C04">
            <w:pPr>
              <w:jc w:val="center"/>
              <w:rPr>
                <w:rFonts w:ascii="Arial" w:hAnsi="Arial" w:cs="Arial"/>
                <w:sz w:val="24"/>
                <w:szCs w:val="24"/>
              </w:rPr>
            </w:pPr>
            <w:r w:rsidRPr="00267C04">
              <w:rPr>
                <w:rFonts w:ascii="Arial" w:hAnsi="Arial" w:cs="Arial"/>
                <w:sz w:val="24"/>
                <w:szCs w:val="24"/>
              </w:rPr>
              <w:t>1</w:t>
            </w:r>
          </w:p>
        </w:tc>
        <w:tc>
          <w:tcPr>
            <w:tcW w:w="3685" w:type="dxa"/>
            <w:vAlign w:val="center"/>
          </w:tcPr>
          <w:p w:rsidR="00803EC2" w:rsidRPr="00267C04" w:rsidRDefault="00B90A10" w:rsidP="00267C04">
            <w:pPr>
              <w:rPr>
                <w:rFonts w:ascii="Arial" w:hAnsi="Arial" w:cs="Arial"/>
                <w:sz w:val="24"/>
                <w:szCs w:val="24"/>
              </w:rPr>
            </w:pPr>
            <w:r w:rsidRPr="00267C04">
              <w:rPr>
                <w:rFonts w:ascii="Arial" w:hAnsi="Arial" w:cs="Arial"/>
                <w:sz w:val="24"/>
                <w:szCs w:val="24"/>
              </w:rPr>
              <w:t>Yaşlılık veya Özürlü Aylığı</w:t>
            </w:r>
          </w:p>
        </w:tc>
        <w:tc>
          <w:tcPr>
            <w:tcW w:w="5528" w:type="dxa"/>
            <w:vAlign w:val="center"/>
          </w:tcPr>
          <w:p w:rsidR="00B90A10"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w:t>
            </w:r>
            <w:r w:rsidR="00B90A10" w:rsidRPr="00267C04">
              <w:rPr>
                <w:rFonts w:ascii="Arial" w:eastAsia="Times New Roman" w:hAnsi="Arial" w:cs="Arial"/>
                <w:color w:val="000000"/>
                <w:sz w:val="24"/>
                <w:szCs w:val="24"/>
              </w:rPr>
              <w:t xml:space="preserve">Başvuru Dilekçesi </w:t>
            </w:r>
            <w:r w:rsidR="00B90A10" w:rsidRPr="00267C04">
              <w:rPr>
                <w:rFonts w:ascii="Arial" w:eastAsia="Times New Roman" w:hAnsi="Arial" w:cs="Arial"/>
                <w:color w:val="000000"/>
                <w:spacing w:val="10"/>
                <w:sz w:val="24"/>
                <w:szCs w:val="24"/>
              </w:rPr>
              <w:t xml:space="preserve">( </w:t>
            </w:r>
            <w:r w:rsidR="00B90A10" w:rsidRPr="00267C04">
              <w:rPr>
                <w:rFonts w:ascii="Arial" w:eastAsia="Times New Roman" w:hAnsi="Arial" w:cs="Arial"/>
                <w:color w:val="000000"/>
                <w:sz w:val="24"/>
                <w:szCs w:val="24"/>
              </w:rPr>
              <w:t xml:space="preserve">Kaymakamlık Makamından havale edilmiş olmalı </w:t>
            </w:r>
            <w:r w:rsidR="00B90A10" w:rsidRPr="00267C04">
              <w:rPr>
                <w:rFonts w:ascii="Arial" w:eastAsia="Times New Roman" w:hAnsi="Arial" w:cs="Arial"/>
                <w:color w:val="000000"/>
                <w:spacing w:val="10"/>
                <w:sz w:val="24"/>
                <w:szCs w:val="24"/>
              </w:rPr>
              <w:t>)</w:t>
            </w:r>
          </w:p>
          <w:p w:rsidR="00B90A10"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w:t>
            </w:r>
            <w:r w:rsidR="00B90A10" w:rsidRPr="00267C04">
              <w:rPr>
                <w:rFonts w:ascii="Arial" w:eastAsia="Times New Roman" w:hAnsi="Arial" w:cs="Arial"/>
                <w:color w:val="000000"/>
                <w:sz w:val="24"/>
                <w:szCs w:val="24"/>
              </w:rPr>
              <w:t>Başvuru Sahibinin Nüfus Cüzdanı veya Nüfus Kayıt Örneği</w:t>
            </w:r>
          </w:p>
          <w:p w:rsidR="00B90A10"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w:t>
            </w:r>
            <w:r w:rsidR="00B90A10" w:rsidRPr="00267C04">
              <w:rPr>
                <w:rFonts w:ascii="Arial" w:eastAsia="Times New Roman" w:hAnsi="Arial" w:cs="Arial"/>
                <w:color w:val="000000"/>
                <w:sz w:val="24"/>
                <w:szCs w:val="24"/>
              </w:rPr>
              <w:t>Üç Adet Vesikalık Fotoğraf</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w:t>
            </w:r>
            <w:r w:rsidR="00B90A10" w:rsidRPr="00267C04">
              <w:rPr>
                <w:rFonts w:ascii="Arial" w:eastAsia="Times New Roman" w:hAnsi="Arial" w:cs="Arial"/>
                <w:color w:val="000000"/>
                <w:sz w:val="24"/>
                <w:szCs w:val="24"/>
              </w:rPr>
              <w:t>2022 sayılı Yasa Kapsamında Başvuru Form</w:t>
            </w:r>
            <w:r w:rsidRPr="00267C04">
              <w:rPr>
                <w:rFonts w:ascii="Arial" w:eastAsia="Times New Roman" w:hAnsi="Arial" w:cs="Arial"/>
                <w:color w:val="000000"/>
                <w:sz w:val="24"/>
                <w:szCs w:val="24"/>
              </w:rPr>
              <w:t>u</w:t>
            </w:r>
          </w:p>
          <w:p w:rsidR="00803EC2" w:rsidRPr="00267C04" w:rsidRDefault="00B90A10" w:rsidP="00267C04">
            <w:pPr>
              <w:rPr>
                <w:rFonts w:ascii="Arial" w:eastAsia="Times New Roman" w:hAnsi="Arial" w:cs="Arial"/>
                <w:color w:val="000000"/>
                <w:sz w:val="24"/>
                <w:szCs w:val="24"/>
              </w:rPr>
            </w:pPr>
            <w:r w:rsidRPr="00267C04">
              <w:rPr>
                <w:rFonts w:ascii="Arial" w:eastAsia="Times New Roman" w:hAnsi="Arial" w:cs="Arial"/>
                <w:color w:val="000000"/>
                <w:spacing w:val="10"/>
                <w:sz w:val="24"/>
                <w:szCs w:val="24"/>
              </w:rPr>
              <w:t xml:space="preserve">( </w:t>
            </w:r>
            <w:r w:rsidRPr="00267C04">
              <w:rPr>
                <w:rFonts w:ascii="Arial" w:eastAsia="Times New Roman" w:hAnsi="Arial" w:cs="Arial"/>
                <w:color w:val="000000"/>
                <w:sz w:val="24"/>
                <w:szCs w:val="24"/>
              </w:rPr>
              <w:t>İkamet Bilgileri, Mal Bildirimi ve Muhtaçlık Kararı içerikli</w:t>
            </w:r>
            <w:r w:rsidR="00B31EE3" w:rsidRPr="00267C04">
              <w:rPr>
                <w:rFonts w:ascii="Arial" w:eastAsia="Times New Roman" w:hAnsi="Arial" w:cs="Arial"/>
                <w:color w:val="000000"/>
                <w:sz w:val="24"/>
                <w:szCs w:val="24"/>
              </w:rPr>
              <w:t>)</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5-Sağlık Kurulu Raporu (Özürlüler İçin En Az %40 Olmalı</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6-İdari Tahkikat Formu</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7-Türkiye İş Kurumuna Başvuru Yapıldığına Dair </w:t>
            </w:r>
            <w:r w:rsidRPr="00267C04">
              <w:rPr>
                <w:rFonts w:ascii="Arial" w:eastAsia="Times New Roman" w:hAnsi="Arial" w:cs="Arial"/>
                <w:color w:val="000000"/>
                <w:sz w:val="24"/>
                <w:szCs w:val="24"/>
              </w:rPr>
              <w:lastRenderedPageBreak/>
              <w:t xml:space="preserve">Belge </w:t>
            </w:r>
            <w:r w:rsidRPr="00267C04">
              <w:rPr>
                <w:rFonts w:ascii="Arial" w:eastAsia="Times New Roman" w:hAnsi="Arial" w:cs="Arial"/>
                <w:color w:val="000000"/>
                <w:spacing w:val="10"/>
                <w:sz w:val="24"/>
                <w:szCs w:val="24"/>
              </w:rPr>
              <w:t xml:space="preserve">( </w:t>
            </w:r>
            <w:r w:rsidRPr="00267C04">
              <w:rPr>
                <w:rFonts w:ascii="Arial" w:eastAsia="Times New Roman" w:hAnsi="Arial" w:cs="Arial"/>
                <w:color w:val="000000"/>
                <w:sz w:val="24"/>
                <w:szCs w:val="24"/>
              </w:rPr>
              <w:t xml:space="preserve">18 yaşını doldurmuş özürlüler için </w:t>
            </w:r>
            <w:r w:rsidRPr="00267C04">
              <w:rPr>
                <w:rFonts w:ascii="Arial" w:eastAsia="Times New Roman" w:hAnsi="Arial" w:cs="Arial"/>
                <w:color w:val="000000"/>
                <w:spacing w:val="10"/>
                <w:sz w:val="24"/>
                <w:szCs w:val="24"/>
              </w:rPr>
              <w:t>)</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8-Aylığın Vasiye Ödenmesi Gereken Hallerde Mahkemeden Alınmış Vasilik Kararı</w:t>
            </w:r>
          </w:p>
          <w:p w:rsidR="00B31EE3" w:rsidRPr="00267C04" w:rsidRDefault="00B31EE3" w:rsidP="00267C04">
            <w:pPr>
              <w:rPr>
                <w:rFonts w:ascii="Arial" w:hAnsi="Arial" w:cs="Arial"/>
                <w:sz w:val="24"/>
                <w:szCs w:val="24"/>
              </w:rPr>
            </w:pPr>
          </w:p>
        </w:tc>
        <w:tc>
          <w:tcPr>
            <w:tcW w:w="3263" w:type="dxa"/>
            <w:vAlign w:val="center"/>
          </w:tcPr>
          <w:p w:rsidR="00803EC2" w:rsidRPr="00267C04" w:rsidRDefault="00B31EE3" w:rsidP="00267C04">
            <w:pPr>
              <w:jc w:val="center"/>
              <w:rPr>
                <w:rFonts w:ascii="Arial" w:hAnsi="Arial" w:cs="Arial"/>
                <w:sz w:val="24"/>
                <w:szCs w:val="24"/>
              </w:rPr>
            </w:pPr>
            <w:r w:rsidRPr="00267C04">
              <w:rPr>
                <w:rFonts w:ascii="Arial" w:hAnsi="Arial" w:cs="Arial"/>
                <w:sz w:val="24"/>
                <w:szCs w:val="24"/>
              </w:rPr>
              <w:lastRenderedPageBreak/>
              <w:t xml:space="preserve">İlk Başvuru 10 </w:t>
            </w:r>
            <w:proofErr w:type="spellStart"/>
            <w:r w:rsidRPr="00267C04">
              <w:rPr>
                <w:rFonts w:ascii="Arial" w:hAnsi="Arial" w:cs="Arial"/>
                <w:sz w:val="24"/>
                <w:szCs w:val="24"/>
              </w:rPr>
              <w:t>Dk</w:t>
            </w:r>
            <w:proofErr w:type="spellEnd"/>
            <w:r w:rsidRPr="00267C04">
              <w:rPr>
                <w:rFonts w:ascii="Arial" w:hAnsi="Arial" w:cs="Arial"/>
                <w:sz w:val="24"/>
                <w:szCs w:val="24"/>
              </w:rPr>
              <w:t>.</w:t>
            </w:r>
          </w:p>
          <w:p w:rsidR="00B31EE3" w:rsidRPr="00267C04" w:rsidRDefault="00B31EE3" w:rsidP="00267C04">
            <w:pPr>
              <w:jc w:val="center"/>
              <w:rPr>
                <w:rFonts w:ascii="Arial" w:hAnsi="Arial" w:cs="Arial"/>
                <w:sz w:val="24"/>
                <w:szCs w:val="24"/>
              </w:rPr>
            </w:pPr>
            <w:r w:rsidRPr="00267C04">
              <w:rPr>
                <w:rFonts w:ascii="Arial" w:hAnsi="Arial" w:cs="Arial"/>
                <w:sz w:val="24"/>
                <w:szCs w:val="24"/>
              </w:rPr>
              <w:t>Muhtaçlık Kararı Alınması SGK’ ya Gönderilmesi 1 Ay</w:t>
            </w:r>
          </w:p>
        </w:tc>
      </w:tr>
      <w:tr w:rsidR="00B31EE3" w:rsidRPr="00267C04" w:rsidTr="00267C04">
        <w:tc>
          <w:tcPr>
            <w:tcW w:w="1668" w:type="dxa"/>
            <w:vAlign w:val="center"/>
          </w:tcPr>
          <w:p w:rsidR="00B31EE3" w:rsidRPr="00267C04" w:rsidRDefault="00B31EE3" w:rsidP="00267C04">
            <w:pPr>
              <w:jc w:val="center"/>
              <w:rPr>
                <w:rFonts w:ascii="Arial" w:hAnsi="Arial" w:cs="Arial"/>
                <w:sz w:val="24"/>
                <w:szCs w:val="24"/>
              </w:rPr>
            </w:pPr>
            <w:r w:rsidRPr="00267C04">
              <w:rPr>
                <w:rFonts w:ascii="Arial" w:hAnsi="Arial" w:cs="Arial"/>
                <w:sz w:val="24"/>
                <w:szCs w:val="24"/>
              </w:rPr>
              <w:lastRenderedPageBreak/>
              <w:t>2</w:t>
            </w:r>
          </w:p>
        </w:tc>
        <w:tc>
          <w:tcPr>
            <w:tcW w:w="3685" w:type="dxa"/>
            <w:vAlign w:val="center"/>
          </w:tcPr>
          <w:p w:rsidR="00B31EE3" w:rsidRPr="00267C04" w:rsidRDefault="00B31EE3" w:rsidP="00267C04">
            <w:pPr>
              <w:rPr>
                <w:rFonts w:ascii="Arial" w:eastAsia="Times New Roman" w:hAnsi="Arial" w:cs="Arial"/>
                <w:sz w:val="24"/>
                <w:szCs w:val="24"/>
              </w:rPr>
            </w:pPr>
            <w:r w:rsidRPr="00267C04">
              <w:rPr>
                <w:rFonts w:ascii="Arial" w:eastAsia="Times New Roman" w:hAnsi="Arial" w:cs="Arial"/>
                <w:bCs/>
                <w:color w:val="000000"/>
                <w:sz w:val="24"/>
                <w:szCs w:val="24"/>
              </w:rPr>
              <w:t>Geçici Görev Yolluğu Ödemesi</w:t>
            </w:r>
          </w:p>
        </w:tc>
        <w:tc>
          <w:tcPr>
            <w:tcW w:w="5528" w:type="dxa"/>
            <w:vAlign w:val="center"/>
          </w:tcPr>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1-Avans Suretiyle Ödenmesi Halinde;</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2-Harcama Talimatı</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3-Muhasebe İşlem Fişi</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4-Kesin Ödemelerde;</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5-Görevlendirme Yazısı veya Harcama Talimatı,</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6-Yurtiçi/Yurtdışı Geçici Görev Yolluğu Bildirimi </w:t>
            </w:r>
            <w:r w:rsidRPr="00267C04">
              <w:rPr>
                <w:rFonts w:ascii="Arial" w:eastAsia="Times New Roman" w:hAnsi="Arial" w:cs="Arial"/>
                <w:color w:val="000000"/>
                <w:spacing w:val="10"/>
                <w:sz w:val="24"/>
                <w:szCs w:val="24"/>
              </w:rPr>
              <w:t xml:space="preserve">( </w:t>
            </w:r>
            <w:r w:rsidRPr="00267C04">
              <w:rPr>
                <w:rFonts w:ascii="Arial" w:eastAsia="Times New Roman" w:hAnsi="Arial" w:cs="Arial"/>
                <w:color w:val="000000"/>
                <w:sz w:val="24"/>
                <w:szCs w:val="24"/>
              </w:rPr>
              <w:t>M.Y.M.</w:t>
            </w:r>
            <w:r w:rsidR="0080404A" w:rsidRPr="00267C04">
              <w:rPr>
                <w:rFonts w:ascii="Arial" w:eastAsia="Times New Roman" w:hAnsi="Arial" w:cs="Arial"/>
                <w:color w:val="000000"/>
                <w:sz w:val="24"/>
                <w:szCs w:val="24"/>
              </w:rPr>
              <w:t xml:space="preserve"> </w:t>
            </w:r>
            <w:r w:rsidRPr="00267C04">
              <w:rPr>
                <w:rFonts w:ascii="Arial" w:eastAsia="Times New Roman" w:hAnsi="Arial" w:cs="Arial"/>
                <w:color w:val="000000"/>
                <w:sz w:val="24"/>
                <w:szCs w:val="24"/>
              </w:rPr>
              <w:t xml:space="preserve">Yönetmeliği Eki </w:t>
            </w:r>
            <w:r w:rsidRPr="00267C04">
              <w:rPr>
                <w:rFonts w:ascii="Arial" w:eastAsia="Times New Roman" w:hAnsi="Arial" w:cs="Arial"/>
                <w:color w:val="000000"/>
                <w:spacing w:val="10"/>
                <w:sz w:val="24"/>
                <w:szCs w:val="24"/>
              </w:rPr>
              <w:t xml:space="preserve">- </w:t>
            </w:r>
            <w:r w:rsidRPr="00267C04">
              <w:rPr>
                <w:rFonts w:ascii="Arial" w:eastAsia="Times New Roman" w:hAnsi="Arial" w:cs="Arial"/>
                <w:color w:val="000000"/>
                <w:sz w:val="24"/>
                <w:szCs w:val="24"/>
              </w:rPr>
              <w:t xml:space="preserve">Örnek:27 </w:t>
            </w:r>
            <w:r w:rsidRPr="00267C04">
              <w:rPr>
                <w:rFonts w:ascii="Arial" w:eastAsia="Times New Roman" w:hAnsi="Arial" w:cs="Arial"/>
                <w:color w:val="000000"/>
                <w:spacing w:val="10"/>
                <w:sz w:val="24"/>
                <w:szCs w:val="24"/>
              </w:rPr>
              <w:t>),</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7-Yatacak Yer Temini İçin Ödenen Ücretlere İlişkin Fatura,</w:t>
            </w:r>
          </w:p>
          <w:p w:rsidR="00B31EE3" w:rsidRPr="00267C04" w:rsidRDefault="00B31EE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8-Mutat Taşıt Aracı Dışında Kullanılacak Araç İçin, Yetkili Makam Onayı,</w:t>
            </w:r>
          </w:p>
          <w:p w:rsidR="00B31EE3"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9-Uçakla yapıl</w:t>
            </w:r>
            <w:r w:rsidR="00B31EE3" w:rsidRPr="00267C04">
              <w:rPr>
                <w:rFonts w:ascii="Arial" w:eastAsia="Times New Roman" w:hAnsi="Arial" w:cs="Arial"/>
                <w:color w:val="000000"/>
                <w:sz w:val="24"/>
                <w:szCs w:val="24"/>
              </w:rPr>
              <w:t>an Seyahatlerde Uçak Bileti,</w:t>
            </w:r>
          </w:p>
          <w:p w:rsidR="00B31EE3"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10-</w:t>
            </w:r>
            <w:r w:rsidR="00B31EE3" w:rsidRPr="00267C04">
              <w:rPr>
                <w:rFonts w:ascii="Arial" w:eastAsia="Times New Roman" w:hAnsi="Arial" w:cs="Arial"/>
                <w:color w:val="000000"/>
                <w:sz w:val="24"/>
                <w:szCs w:val="24"/>
              </w:rPr>
              <w:t xml:space="preserve">Taksi ile Yapılacak Seyahatlerde </w:t>
            </w:r>
            <w:r w:rsidR="00B31EE3" w:rsidRPr="00267C04">
              <w:rPr>
                <w:rFonts w:ascii="Arial" w:eastAsia="Times New Roman" w:hAnsi="Arial" w:cs="Arial"/>
                <w:color w:val="000000"/>
                <w:spacing w:val="10"/>
                <w:sz w:val="24"/>
                <w:szCs w:val="24"/>
              </w:rPr>
              <w:t xml:space="preserve">( </w:t>
            </w:r>
            <w:r w:rsidR="00B31EE3" w:rsidRPr="00267C04">
              <w:rPr>
                <w:rFonts w:ascii="Arial" w:eastAsia="Times New Roman" w:hAnsi="Arial" w:cs="Arial"/>
                <w:color w:val="000000"/>
                <w:sz w:val="24"/>
                <w:szCs w:val="24"/>
              </w:rPr>
              <w:t xml:space="preserve">belediye hudutları dahilinde hariç </w:t>
            </w:r>
            <w:r w:rsidR="00B31EE3" w:rsidRPr="00267C04">
              <w:rPr>
                <w:rFonts w:ascii="Arial" w:eastAsia="Times New Roman" w:hAnsi="Arial" w:cs="Arial"/>
                <w:color w:val="000000"/>
                <w:spacing w:val="10"/>
                <w:sz w:val="24"/>
                <w:szCs w:val="24"/>
              </w:rPr>
              <w:t xml:space="preserve">), </w:t>
            </w:r>
            <w:r w:rsidR="00B31EE3" w:rsidRPr="00267C04">
              <w:rPr>
                <w:rFonts w:ascii="Arial" w:eastAsia="Times New Roman" w:hAnsi="Arial" w:cs="Arial"/>
                <w:color w:val="000000"/>
                <w:sz w:val="24"/>
                <w:szCs w:val="24"/>
              </w:rPr>
              <w:t>Fatura veya Perakende satış Fiş,i veya Ödeme Kaydedici Cihaz Fişi,</w:t>
            </w:r>
          </w:p>
          <w:p w:rsidR="00B31EE3"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11-</w:t>
            </w:r>
            <w:r w:rsidR="00B31EE3" w:rsidRPr="00267C04">
              <w:rPr>
                <w:rFonts w:ascii="Arial" w:eastAsia="Times New Roman" w:hAnsi="Arial" w:cs="Arial"/>
                <w:color w:val="000000"/>
                <w:sz w:val="24"/>
                <w:szCs w:val="24"/>
              </w:rPr>
              <w:t>Sınav, Kurs veya Okullara Gönderilenlerin Bunlara Katıldığına Dair Belge,</w:t>
            </w:r>
          </w:p>
          <w:p w:rsidR="00B31EE3" w:rsidRPr="00267C04" w:rsidRDefault="00B31EE3" w:rsidP="00267C04">
            <w:pPr>
              <w:spacing w:line="210" w:lineRule="exact"/>
              <w:rPr>
                <w:rFonts w:ascii="Arial" w:eastAsia="Times New Roman" w:hAnsi="Arial" w:cs="Arial"/>
                <w:sz w:val="24"/>
                <w:szCs w:val="24"/>
              </w:rPr>
            </w:pPr>
            <w:r w:rsidRPr="00267C04">
              <w:rPr>
                <w:rFonts w:ascii="Arial" w:eastAsia="Times New Roman" w:hAnsi="Arial" w:cs="Arial"/>
                <w:color w:val="000000"/>
                <w:sz w:val="24"/>
                <w:szCs w:val="24"/>
              </w:rPr>
              <w:t>Ödeme Emri Belgesine Bağlanır.</w:t>
            </w:r>
          </w:p>
        </w:tc>
        <w:tc>
          <w:tcPr>
            <w:tcW w:w="3263" w:type="dxa"/>
            <w:vAlign w:val="center"/>
          </w:tcPr>
          <w:p w:rsidR="00B31EE3" w:rsidRPr="00267C04" w:rsidRDefault="00B31EE3" w:rsidP="00267C04">
            <w:pPr>
              <w:jc w:val="center"/>
              <w:rPr>
                <w:rFonts w:ascii="Arial" w:hAnsi="Arial" w:cs="Arial"/>
                <w:sz w:val="24"/>
                <w:szCs w:val="24"/>
              </w:rPr>
            </w:pPr>
            <w:r w:rsidRPr="00267C04">
              <w:rPr>
                <w:rFonts w:ascii="Arial" w:hAnsi="Arial" w:cs="Arial"/>
                <w:sz w:val="24"/>
                <w:szCs w:val="24"/>
              </w:rPr>
              <w:t>2 İş Günü</w:t>
            </w:r>
          </w:p>
          <w:p w:rsidR="00B31EE3" w:rsidRPr="00267C04" w:rsidRDefault="00B31EE3" w:rsidP="00267C04">
            <w:pPr>
              <w:jc w:val="center"/>
              <w:rPr>
                <w:rFonts w:ascii="Arial" w:hAnsi="Arial" w:cs="Arial"/>
                <w:sz w:val="24"/>
                <w:szCs w:val="24"/>
              </w:rPr>
            </w:pPr>
            <w:r w:rsidRPr="00267C04">
              <w:rPr>
                <w:rFonts w:ascii="Arial" w:hAnsi="Arial" w:cs="Arial"/>
                <w:sz w:val="24"/>
                <w:szCs w:val="24"/>
              </w:rPr>
              <w:t>( Ödenek Dahilin de)</w:t>
            </w:r>
          </w:p>
        </w:tc>
      </w:tr>
      <w:tr w:rsidR="0080404A" w:rsidRPr="00267C04" w:rsidTr="00267C04">
        <w:tc>
          <w:tcPr>
            <w:tcW w:w="1668" w:type="dxa"/>
            <w:vAlign w:val="center"/>
          </w:tcPr>
          <w:p w:rsidR="0080404A" w:rsidRPr="00267C04" w:rsidRDefault="0080404A" w:rsidP="00267C04">
            <w:pPr>
              <w:jc w:val="center"/>
              <w:rPr>
                <w:rFonts w:ascii="Arial" w:hAnsi="Arial" w:cs="Arial"/>
                <w:sz w:val="24"/>
                <w:szCs w:val="24"/>
              </w:rPr>
            </w:pPr>
            <w:r w:rsidRPr="00267C04">
              <w:rPr>
                <w:rFonts w:ascii="Arial" w:hAnsi="Arial" w:cs="Arial"/>
                <w:sz w:val="24"/>
                <w:szCs w:val="24"/>
              </w:rPr>
              <w:t>3</w:t>
            </w:r>
          </w:p>
        </w:tc>
        <w:tc>
          <w:tcPr>
            <w:tcW w:w="3685" w:type="dxa"/>
            <w:vAlign w:val="center"/>
          </w:tcPr>
          <w:p w:rsidR="0080404A" w:rsidRPr="00267C04" w:rsidRDefault="0080404A" w:rsidP="00267C04">
            <w:pPr>
              <w:rPr>
                <w:rFonts w:ascii="Arial" w:eastAsia="Times New Roman" w:hAnsi="Arial" w:cs="Arial"/>
                <w:sz w:val="24"/>
                <w:szCs w:val="24"/>
              </w:rPr>
            </w:pPr>
            <w:r w:rsidRPr="00267C04">
              <w:rPr>
                <w:rFonts w:ascii="Arial" w:eastAsia="Times New Roman" w:hAnsi="Arial" w:cs="Arial"/>
                <w:bCs/>
                <w:color w:val="000000"/>
                <w:sz w:val="24"/>
                <w:szCs w:val="24"/>
              </w:rPr>
              <w:t>Sürekli Görev Yolluğu Ödemesi</w:t>
            </w:r>
          </w:p>
        </w:tc>
        <w:tc>
          <w:tcPr>
            <w:tcW w:w="5528" w:type="dxa"/>
            <w:vAlign w:val="center"/>
          </w:tcPr>
          <w:p w:rsidR="0080404A" w:rsidRPr="00267C04" w:rsidRDefault="0080404A" w:rsidP="00267C04">
            <w:pPr>
              <w:spacing w:line="21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1-</w:t>
            </w:r>
            <w:r w:rsidRPr="00267C04">
              <w:rPr>
                <w:rFonts w:ascii="Arial" w:eastAsia="Times New Roman" w:hAnsi="Arial" w:cs="Arial"/>
                <w:color w:val="000000"/>
                <w:sz w:val="24"/>
                <w:szCs w:val="24"/>
                <w:u w:val="single"/>
              </w:rPr>
              <w:t>Avans Suretiyle Ödenmesi Halinde;</w:t>
            </w:r>
          </w:p>
          <w:p w:rsidR="0080404A" w:rsidRPr="00267C04" w:rsidRDefault="0080404A" w:rsidP="00267C04">
            <w:pPr>
              <w:spacing w:line="210" w:lineRule="exact"/>
              <w:rPr>
                <w:rFonts w:ascii="Arial" w:eastAsia="Times New Roman" w:hAnsi="Arial" w:cs="Arial"/>
                <w:sz w:val="24"/>
                <w:szCs w:val="24"/>
              </w:rPr>
            </w:pPr>
            <w:r w:rsidRPr="00267C04">
              <w:rPr>
                <w:rFonts w:ascii="Arial" w:eastAsia="Times New Roman" w:hAnsi="Arial" w:cs="Arial"/>
                <w:color w:val="000000"/>
                <w:sz w:val="24"/>
                <w:szCs w:val="24"/>
              </w:rPr>
              <w:t>a) Atama Onayı b) Harcama Talimatı c) Muhasebe İşlem Fişi</w:t>
            </w:r>
          </w:p>
          <w:p w:rsidR="0080404A" w:rsidRPr="00267C04" w:rsidRDefault="0080404A" w:rsidP="00267C04">
            <w:pPr>
              <w:spacing w:line="210" w:lineRule="exact"/>
              <w:rPr>
                <w:rFonts w:ascii="Arial" w:eastAsia="Times New Roman" w:hAnsi="Arial" w:cs="Arial"/>
                <w:color w:val="000000"/>
                <w:sz w:val="24"/>
                <w:szCs w:val="24"/>
                <w:u w:val="single"/>
              </w:rPr>
            </w:pPr>
            <w:r w:rsidRPr="00267C04">
              <w:rPr>
                <w:rFonts w:ascii="Arial" w:eastAsia="Times New Roman" w:hAnsi="Arial" w:cs="Arial"/>
                <w:color w:val="000000"/>
                <w:sz w:val="24"/>
                <w:szCs w:val="24"/>
              </w:rPr>
              <w:t>2-</w:t>
            </w:r>
            <w:r w:rsidRPr="00267C04">
              <w:rPr>
                <w:rFonts w:ascii="Arial" w:eastAsia="Times New Roman" w:hAnsi="Arial" w:cs="Arial"/>
                <w:color w:val="000000"/>
                <w:sz w:val="24"/>
                <w:szCs w:val="24"/>
                <w:u w:val="single"/>
              </w:rPr>
              <w:t>Kesin Ödemelerde;</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a)Atamalarda Atama Onayı, Diğer Hallerde Harcama Talimatı,</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b)Yurtiçi/Yurtdışı Sürekli Görev Yolluğu Bildirimi </w:t>
            </w:r>
            <w:r w:rsidRPr="00267C04">
              <w:rPr>
                <w:rFonts w:ascii="Arial" w:eastAsia="Times New Roman" w:hAnsi="Arial" w:cs="Arial"/>
                <w:color w:val="000000"/>
                <w:spacing w:val="10"/>
                <w:sz w:val="24"/>
                <w:szCs w:val="24"/>
              </w:rPr>
              <w:t xml:space="preserve">( </w:t>
            </w:r>
            <w:r w:rsidRPr="00267C04">
              <w:rPr>
                <w:rFonts w:ascii="Arial" w:eastAsia="Times New Roman" w:hAnsi="Arial" w:cs="Arial"/>
                <w:color w:val="000000"/>
                <w:sz w:val="24"/>
                <w:szCs w:val="24"/>
              </w:rPr>
              <w:t xml:space="preserve">M.Y.M. Yönetmeliği Eki </w:t>
            </w:r>
            <w:r w:rsidRPr="00267C04">
              <w:rPr>
                <w:rFonts w:ascii="Arial" w:eastAsia="Times New Roman" w:hAnsi="Arial" w:cs="Arial"/>
                <w:color w:val="000000"/>
                <w:spacing w:val="10"/>
                <w:sz w:val="24"/>
                <w:szCs w:val="24"/>
              </w:rPr>
              <w:t xml:space="preserve">- </w:t>
            </w:r>
            <w:r w:rsidRPr="00267C04">
              <w:rPr>
                <w:rFonts w:ascii="Arial" w:eastAsia="Times New Roman" w:hAnsi="Arial" w:cs="Arial"/>
                <w:color w:val="000000"/>
                <w:sz w:val="24"/>
                <w:szCs w:val="24"/>
              </w:rPr>
              <w:t xml:space="preserve">Örnek:2 </w:t>
            </w:r>
            <w:r w:rsidRPr="00267C04">
              <w:rPr>
                <w:rFonts w:ascii="Arial" w:eastAsia="Times New Roman" w:hAnsi="Arial" w:cs="Arial"/>
                <w:color w:val="000000"/>
                <w:spacing w:val="10"/>
                <w:sz w:val="24"/>
                <w:szCs w:val="24"/>
              </w:rPr>
              <w:t>),</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c)Resmi Mesafe Cetvelinde Gösterilmeyen Yerler İçin Yetkili Mercilerden Alınacak Onaylı Mesafe </w:t>
            </w:r>
            <w:r w:rsidRPr="00267C04">
              <w:rPr>
                <w:rFonts w:ascii="Arial" w:eastAsia="Times New Roman" w:hAnsi="Arial" w:cs="Arial"/>
                <w:color w:val="000000"/>
                <w:sz w:val="24"/>
                <w:szCs w:val="24"/>
              </w:rPr>
              <w:lastRenderedPageBreak/>
              <w:t>Cetveli,</w:t>
            </w:r>
          </w:p>
          <w:p w:rsidR="0080404A" w:rsidRPr="00267C04" w:rsidRDefault="0080404A" w:rsidP="00267C04">
            <w:pPr>
              <w:rPr>
                <w:rFonts w:ascii="Arial" w:eastAsia="Times New Roman" w:hAnsi="Arial" w:cs="Arial"/>
                <w:sz w:val="24"/>
                <w:szCs w:val="24"/>
              </w:rPr>
            </w:pPr>
            <w:r w:rsidRPr="00267C04">
              <w:rPr>
                <w:rFonts w:ascii="Arial" w:eastAsia="Times New Roman" w:hAnsi="Arial" w:cs="Arial"/>
                <w:color w:val="000000"/>
                <w:sz w:val="24"/>
                <w:szCs w:val="24"/>
              </w:rPr>
              <w:t>d) Emekliliğe Sevk İşlemlerinde ve Terhis Olan Yedek Subaylara Yapılacak Tazminat Ödemelerinde, Yetkili Makamın Onayı,</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Ödeme Emri Belgesine Bağlanır.</w:t>
            </w:r>
          </w:p>
        </w:tc>
        <w:tc>
          <w:tcPr>
            <w:tcW w:w="3263" w:type="dxa"/>
            <w:vAlign w:val="center"/>
          </w:tcPr>
          <w:p w:rsidR="0080404A" w:rsidRPr="00267C04" w:rsidRDefault="0080404A" w:rsidP="00267C04">
            <w:pPr>
              <w:jc w:val="center"/>
              <w:rPr>
                <w:rFonts w:ascii="Arial" w:hAnsi="Arial" w:cs="Arial"/>
                <w:sz w:val="24"/>
                <w:szCs w:val="24"/>
              </w:rPr>
            </w:pPr>
            <w:r w:rsidRPr="00267C04">
              <w:rPr>
                <w:rFonts w:ascii="Arial" w:hAnsi="Arial" w:cs="Arial"/>
                <w:sz w:val="24"/>
                <w:szCs w:val="24"/>
              </w:rPr>
              <w:lastRenderedPageBreak/>
              <w:t>2 İş Günü</w:t>
            </w:r>
          </w:p>
        </w:tc>
      </w:tr>
      <w:tr w:rsidR="0080404A" w:rsidRPr="00267C04" w:rsidTr="00267C04">
        <w:tc>
          <w:tcPr>
            <w:tcW w:w="1668" w:type="dxa"/>
            <w:vAlign w:val="center"/>
          </w:tcPr>
          <w:p w:rsidR="0080404A" w:rsidRPr="00267C04" w:rsidRDefault="0080404A" w:rsidP="00267C04">
            <w:pPr>
              <w:jc w:val="center"/>
              <w:rPr>
                <w:rFonts w:ascii="Arial" w:hAnsi="Arial" w:cs="Arial"/>
                <w:sz w:val="24"/>
                <w:szCs w:val="24"/>
              </w:rPr>
            </w:pPr>
            <w:r w:rsidRPr="00267C04">
              <w:rPr>
                <w:rFonts w:ascii="Arial" w:hAnsi="Arial" w:cs="Arial"/>
                <w:sz w:val="24"/>
                <w:szCs w:val="24"/>
              </w:rPr>
              <w:lastRenderedPageBreak/>
              <w:t>4</w:t>
            </w:r>
          </w:p>
        </w:tc>
        <w:tc>
          <w:tcPr>
            <w:tcW w:w="3685" w:type="dxa"/>
            <w:vAlign w:val="center"/>
          </w:tcPr>
          <w:p w:rsidR="0080404A" w:rsidRPr="00267C04" w:rsidRDefault="0080404A" w:rsidP="00267C04">
            <w:pPr>
              <w:rPr>
                <w:rFonts w:ascii="Arial" w:eastAsia="Times New Roman" w:hAnsi="Arial" w:cs="Arial"/>
                <w:sz w:val="24"/>
                <w:szCs w:val="24"/>
              </w:rPr>
            </w:pPr>
            <w:r w:rsidRPr="00267C04">
              <w:rPr>
                <w:rFonts w:ascii="Arial" w:eastAsia="Times New Roman" w:hAnsi="Arial" w:cs="Arial"/>
                <w:bCs/>
                <w:color w:val="000000"/>
                <w:sz w:val="24"/>
                <w:szCs w:val="24"/>
              </w:rPr>
              <w:t>Yolluk Karşılığı Verilen Tazminat Ödemelerinde</w:t>
            </w:r>
          </w:p>
        </w:tc>
        <w:tc>
          <w:tcPr>
            <w:tcW w:w="5528" w:type="dxa"/>
            <w:vAlign w:val="center"/>
          </w:tcPr>
          <w:p w:rsidR="0080404A" w:rsidRPr="00267C04" w:rsidRDefault="0080404A" w:rsidP="00267C04">
            <w:pPr>
              <w:rPr>
                <w:rFonts w:ascii="Arial" w:eastAsia="Times New Roman" w:hAnsi="Arial" w:cs="Arial"/>
                <w:sz w:val="24"/>
                <w:szCs w:val="24"/>
              </w:rPr>
            </w:pPr>
            <w:r w:rsidRPr="00267C04">
              <w:rPr>
                <w:rFonts w:ascii="Arial" w:eastAsia="Times New Roman" w:hAnsi="Arial" w:cs="Arial"/>
                <w:color w:val="000000"/>
                <w:sz w:val="24"/>
                <w:szCs w:val="24"/>
              </w:rPr>
              <w:t>- Yolluk karşılığı verilen tazminat bedellerinin ödenmesinde aşağıda belirtilen belgeler aranır.</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1-Memuriyet mahalli dışında seyyar olarak görev yapanların tazminatlarının ödenmesinde;</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2-Çeşitli Ödemeler Bordrosu ( M.Y.M. Yönetmeliği Eki - Örnek : 13),</w:t>
            </w:r>
          </w:p>
          <w:p w:rsidR="0080404A" w:rsidRPr="00267C04" w:rsidRDefault="0080404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3-Mali hizmetler birimince onaylı, seyyar görev dağılım listesi,</w:t>
            </w:r>
          </w:p>
          <w:p w:rsidR="0080404A" w:rsidRPr="00267C04" w:rsidRDefault="0080404A" w:rsidP="00267C04">
            <w:pPr>
              <w:spacing w:line="21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4-Fiilen arazi üzerinde çalışanların tazminatlarının ödenmesinde;</w:t>
            </w:r>
          </w:p>
          <w:p w:rsidR="0080404A" w:rsidRPr="00267C04" w:rsidRDefault="0080404A" w:rsidP="00267C04">
            <w:pPr>
              <w:spacing w:line="21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5-Çeşitli Ödemeler Bordrosu ( M.Y.M. Yönetmeliği Eki - Örnek : 13),</w:t>
            </w:r>
          </w:p>
          <w:p w:rsidR="0080404A" w:rsidRPr="00267C04" w:rsidRDefault="0080404A" w:rsidP="00267C04">
            <w:pPr>
              <w:spacing w:line="210" w:lineRule="exact"/>
              <w:rPr>
                <w:rFonts w:ascii="Arial" w:eastAsia="Times New Roman" w:hAnsi="Arial" w:cs="Arial"/>
                <w:sz w:val="24"/>
                <w:szCs w:val="24"/>
              </w:rPr>
            </w:pPr>
            <w:r w:rsidRPr="00267C04">
              <w:rPr>
                <w:rFonts w:ascii="Arial" w:eastAsia="Times New Roman" w:hAnsi="Arial" w:cs="Arial"/>
                <w:color w:val="000000"/>
                <w:sz w:val="24"/>
                <w:szCs w:val="24"/>
              </w:rPr>
              <w:t>Ödeme Emri Belgesine Bağlanır</w:t>
            </w:r>
          </w:p>
        </w:tc>
        <w:tc>
          <w:tcPr>
            <w:tcW w:w="3263" w:type="dxa"/>
            <w:vAlign w:val="center"/>
          </w:tcPr>
          <w:p w:rsidR="0080404A" w:rsidRPr="00267C04" w:rsidRDefault="0080404A" w:rsidP="00267C04">
            <w:pPr>
              <w:jc w:val="center"/>
              <w:rPr>
                <w:rFonts w:ascii="Arial" w:hAnsi="Arial" w:cs="Arial"/>
                <w:sz w:val="24"/>
                <w:szCs w:val="24"/>
              </w:rPr>
            </w:pPr>
            <w:r w:rsidRPr="00267C04">
              <w:rPr>
                <w:rFonts w:ascii="Arial" w:hAnsi="Arial" w:cs="Arial"/>
                <w:sz w:val="24"/>
                <w:szCs w:val="24"/>
              </w:rPr>
              <w:t>2 İş Gününde</w:t>
            </w:r>
          </w:p>
          <w:p w:rsidR="0080404A" w:rsidRPr="00267C04" w:rsidRDefault="0080404A" w:rsidP="00267C04">
            <w:pPr>
              <w:jc w:val="center"/>
              <w:rPr>
                <w:rFonts w:ascii="Arial" w:hAnsi="Arial" w:cs="Arial"/>
                <w:sz w:val="24"/>
                <w:szCs w:val="24"/>
              </w:rPr>
            </w:pPr>
            <w:r w:rsidRPr="00267C04">
              <w:rPr>
                <w:rFonts w:ascii="Arial" w:hAnsi="Arial" w:cs="Arial"/>
                <w:sz w:val="24"/>
                <w:szCs w:val="24"/>
              </w:rPr>
              <w:t>( Ödenek Dahilinde)</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5</w:t>
            </w:r>
          </w:p>
        </w:tc>
        <w:tc>
          <w:tcPr>
            <w:tcW w:w="3685" w:type="dxa"/>
            <w:vAlign w:val="center"/>
          </w:tcPr>
          <w:p w:rsidR="00A456F4" w:rsidRPr="00267C04" w:rsidRDefault="00A456F4" w:rsidP="00267C04">
            <w:pPr>
              <w:rPr>
                <w:rFonts w:ascii="Arial" w:eastAsia="Times New Roman" w:hAnsi="Arial" w:cs="Arial"/>
                <w:sz w:val="24"/>
                <w:szCs w:val="24"/>
              </w:rPr>
            </w:pPr>
            <w:r w:rsidRPr="00267C04">
              <w:rPr>
                <w:rFonts w:ascii="Arial" w:eastAsia="Times New Roman" w:hAnsi="Arial" w:cs="Arial"/>
                <w:bCs/>
                <w:color w:val="000000"/>
                <w:sz w:val="24"/>
                <w:szCs w:val="24"/>
              </w:rPr>
              <w:t>Doğum ve Ölüm Yardımı Ödemelerinde</w:t>
            </w:r>
          </w:p>
        </w:tc>
        <w:tc>
          <w:tcPr>
            <w:tcW w:w="5528" w:type="dxa"/>
            <w:vAlign w:val="center"/>
          </w:tcPr>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1-Doğum Yardımı Ödemelerinde</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2-Doğum olayının meydana geldiği yeri ve tarihi belirten ilgilinin dilekçesi ödeme belgesine bağlanır.</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3-Ölüm Yardımı Ödemelerinde;</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4-Ölüm olayının meydana geldiği yeri ve tarihi belirten ilgilinin dilekçesi ödeme belgesine bağlanır. Normal süresinde ölü olarak doğan çocuklar için ödenecek ölüm yardımında, buna ilişkin raporun da aranması gerekir.</w:t>
            </w:r>
          </w:p>
        </w:tc>
        <w:tc>
          <w:tcPr>
            <w:tcW w:w="3263"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2 İş Günü</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6</w:t>
            </w:r>
          </w:p>
        </w:tc>
        <w:tc>
          <w:tcPr>
            <w:tcW w:w="3685" w:type="dxa"/>
            <w:vAlign w:val="center"/>
          </w:tcPr>
          <w:p w:rsidR="00A456F4" w:rsidRPr="00267C04" w:rsidRDefault="00A456F4" w:rsidP="00267C04">
            <w:pPr>
              <w:rPr>
                <w:rFonts w:ascii="Arial" w:eastAsia="Times New Roman" w:hAnsi="Arial" w:cs="Arial"/>
                <w:sz w:val="24"/>
                <w:szCs w:val="24"/>
              </w:rPr>
            </w:pPr>
            <w:r w:rsidRPr="00267C04">
              <w:rPr>
                <w:rFonts w:ascii="Arial" w:eastAsia="Times New Roman" w:hAnsi="Arial" w:cs="Arial"/>
                <w:bCs/>
                <w:color w:val="000000"/>
                <w:sz w:val="24"/>
                <w:szCs w:val="24"/>
              </w:rPr>
              <w:t>Veznece Para Tahsilatı</w:t>
            </w:r>
          </w:p>
        </w:tc>
        <w:tc>
          <w:tcPr>
            <w:tcW w:w="5528" w:type="dxa"/>
            <w:vAlign w:val="center"/>
          </w:tcPr>
          <w:p w:rsidR="00A456F4" w:rsidRPr="00267C04" w:rsidRDefault="00A456F4" w:rsidP="00267C04">
            <w:pPr>
              <w:spacing w:line="21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1-İlgisine Göre;</w:t>
            </w:r>
          </w:p>
          <w:p w:rsidR="00A456F4" w:rsidRPr="00267C04" w:rsidRDefault="00A456F4" w:rsidP="00267C04">
            <w:pPr>
              <w:spacing w:line="210" w:lineRule="exact"/>
              <w:rPr>
                <w:rFonts w:ascii="Arial" w:eastAsia="Times New Roman" w:hAnsi="Arial" w:cs="Arial"/>
                <w:sz w:val="24"/>
                <w:szCs w:val="24"/>
              </w:rPr>
            </w:pPr>
            <w:r w:rsidRPr="00267C04">
              <w:rPr>
                <w:rFonts w:ascii="Arial" w:eastAsia="Times New Roman" w:hAnsi="Arial" w:cs="Arial"/>
                <w:color w:val="000000"/>
                <w:sz w:val="24"/>
                <w:szCs w:val="24"/>
              </w:rPr>
              <w:t>a) İlgili İdarenin Yazısı veya Tahakkuk Fişi b) Mahkeme Kararı c) İdari Para Cezası Tutanağı</w:t>
            </w:r>
          </w:p>
          <w:p w:rsidR="00A456F4" w:rsidRPr="00267C04" w:rsidRDefault="00A456F4" w:rsidP="00267C04">
            <w:pPr>
              <w:spacing w:line="21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2-T.C. Kimlik Numarası,</w:t>
            </w:r>
          </w:p>
        </w:tc>
        <w:tc>
          <w:tcPr>
            <w:tcW w:w="3263"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5 Dakika</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7</w:t>
            </w:r>
          </w:p>
        </w:tc>
        <w:tc>
          <w:tcPr>
            <w:tcW w:w="3685" w:type="dxa"/>
            <w:vAlign w:val="center"/>
          </w:tcPr>
          <w:p w:rsidR="00A456F4" w:rsidRPr="00267C04" w:rsidRDefault="00A456F4" w:rsidP="00267C04">
            <w:pPr>
              <w:rPr>
                <w:rFonts w:ascii="Arial" w:eastAsia="Times New Roman" w:hAnsi="Arial" w:cs="Arial"/>
                <w:sz w:val="24"/>
                <w:szCs w:val="24"/>
              </w:rPr>
            </w:pPr>
            <w:r w:rsidRPr="00267C04">
              <w:rPr>
                <w:rFonts w:ascii="Arial" w:eastAsia="Times New Roman" w:hAnsi="Arial" w:cs="Arial"/>
                <w:bCs/>
                <w:color w:val="000000"/>
                <w:sz w:val="24"/>
                <w:szCs w:val="24"/>
              </w:rPr>
              <w:t>Veznece Banka Teminat Mektubu Alınması</w:t>
            </w:r>
          </w:p>
        </w:tc>
        <w:tc>
          <w:tcPr>
            <w:tcW w:w="5528" w:type="dxa"/>
            <w:vAlign w:val="center"/>
          </w:tcPr>
          <w:p w:rsidR="00A456F4" w:rsidRPr="00267C04" w:rsidRDefault="00B864D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w:t>
            </w:r>
            <w:r w:rsidR="00A456F4" w:rsidRPr="00267C04">
              <w:rPr>
                <w:rFonts w:ascii="Arial" w:eastAsia="Times New Roman" w:hAnsi="Arial" w:cs="Arial"/>
                <w:color w:val="000000"/>
                <w:sz w:val="24"/>
                <w:szCs w:val="24"/>
              </w:rPr>
              <w:t>İlgili Kurum Yazısı,</w:t>
            </w:r>
          </w:p>
          <w:p w:rsidR="00A456F4" w:rsidRPr="00267C04" w:rsidRDefault="00B864D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w:t>
            </w:r>
            <w:r w:rsidR="00A456F4" w:rsidRPr="00267C04">
              <w:rPr>
                <w:rFonts w:ascii="Arial" w:eastAsia="Times New Roman" w:hAnsi="Arial" w:cs="Arial"/>
                <w:color w:val="000000"/>
                <w:sz w:val="24"/>
                <w:szCs w:val="24"/>
              </w:rPr>
              <w:t>Banka Teminat Mektubu,</w:t>
            </w:r>
          </w:p>
          <w:p w:rsidR="00A456F4" w:rsidRPr="00267C04" w:rsidRDefault="00B864D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3-</w:t>
            </w:r>
            <w:r w:rsidR="00A456F4" w:rsidRPr="00267C04">
              <w:rPr>
                <w:rFonts w:ascii="Arial" w:eastAsia="Times New Roman" w:hAnsi="Arial" w:cs="Arial"/>
                <w:color w:val="000000"/>
                <w:sz w:val="24"/>
                <w:szCs w:val="24"/>
              </w:rPr>
              <w:t>Banka Teyit Yazısı,</w:t>
            </w:r>
          </w:p>
        </w:tc>
        <w:tc>
          <w:tcPr>
            <w:tcW w:w="3263" w:type="dxa"/>
            <w:vAlign w:val="center"/>
          </w:tcPr>
          <w:p w:rsidR="00A456F4" w:rsidRPr="00267C04" w:rsidRDefault="00A456F4" w:rsidP="00267C04">
            <w:pPr>
              <w:spacing w:line="210" w:lineRule="exact"/>
              <w:jc w:val="center"/>
              <w:rPr>
                <w:rFonts w:ascii="Arial" w:eastAsia="Times New Roman" w:hAnsi="Arial" w:cs="Arial"/>
                <w:sz w:val="24"/>
                <w:szCs w:val="24"/>
              </w:rPr>
            </w:pPr>
            <w:r w:rsidRPr="00267C04">
              <w:rPr>
                <w:rFonts w:ascii="Arial" w:eastAsia="Times New Roman" w:hAnsi="Arial" w:cs="Arial"/>
                <w:bCs/>
                <w:color w:val="000000"/>
                <w:sz w:val="24"/>
                <w:szCs w:val="24"/>
              </w:rPr>
              <w:lastRenderedPageBreak/>
              <w:t>5 Dakika</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lastRenderedPageBreak/>
              <w:t>8</w:t>
            </w:r>
          </w:p>
        </w:tc>
        <w:tc>
          <w:tcPr>
            <w:tcW w:w="3685" w:type="dxa"/>
            <w:vAlign w:val="center"/>
          </w:tcPr>
          <w:p w:rsidR="00A456F4" w:rsidRPr="00267C04" w:rsidRDefault="00A456F4" w:rsidP="00267C04">
            <w:pPr>
              <w:rPr>
                <w:rFonts w:ascii="Arial" w:eastAsia="Times New Roman" w:hAnsi="Arial" w:cs="Arial"/>
                <w:sz w:val="24"/>
                <w:szCs w:val="24"/>
              </w:rPr>
            </w:pPr>
            <w:r w:rsidRPr="00267C04">
              <w:rPr>
                <w:rFonts w:ascii="Arial" w:eastAsia="Times New Roman" w:hAnsi="Arial" w:cs="Arial"/>
                <w:bCs/>
                <w:color w:val="000000"/>
                <w:sz w:val="24"/>
                <w:szCs w:val="24"/>
              </w:rPr>
              <w:t>Veznece Yapılan Geçici ve Kesin Teminat İadeleri</w:t>
            </w:r>
          </w:p>
        </w:tc>
        <w:tc>
          <w:tcPr>
            <w:tcW w:w="5528" w:type="dxa"/>
            <w:vAlign w:val="center"/>
          </w:tcPr>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1-Geçici teminat İadesi;</w:t>
            </w:r>
          </w:p>
          <w:p w:rsidR="00A456F4" w:rsidRPr="00267C04" w:rsidRDefault="00A456F4" w:rsidP="00267C04">
            <w:pPr>
              <w:rPr>
                <w:rFonts w:ascii="Arial" w:eastAsia="Times New Roman" w:hAnsi="Arial" w:cs="Arial"/>
                <w:sz w:val="24"/>
                <w:szCs w:val="24"/>
              </w:rPr>
            </w:pPr>
            <w:r w:rsidRPr="00267C04">
              <w:rPr>
                <w:rFonts w:ascii="Arial" w:eastAsia="Times New Roman" w:hAnsi="Arial" w:cs="Arial"/>
                <w:color w:val="000000"/>
                <w:sz w:val="24"/>
                <w:szCs w:val="24"/>
              </w:rPr>
              <w:t>a) Alındının Aslı b) Kurumun İadeye İlişkin Yazısı veya Alındı Üzerine Şerhi</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2-Kesin Teminatın İadesi;</w:t>
            </w:r>
          </w:p>
          <w:p w:rsidR="00A456F4" w:rsidRPr="00267C04" w:rsidRDefault="00A456F4" w:rsidP="00267C04">
            <w:pPr>
              <w:rPr>
                <w:rFonts w:ascii="Arial" w:eastAsia="Times New Roman" w:hAnsi="Arial" w:cs="Arial"/>
                <w:sz w:val="24"/>
                <w:szCs w:val="24"/>
              </w:rPr>
            </w:pPr>
            <w:r w:rsidRPr="00267C04">
              <w:rPr>
                <w:rFonts w:ascii="Arial" w:eastAsia="Times New Roman" w:hAnsi="Arial" w:cs="Arial"/>
                <w:color w:val="000000"/>
                <w:sz w:val="24"/>
                <w:szCs w:val="24"/>
              </w:rPr>
              <w:t>a) Alındının Aslı b) Kurumun İadeye İlişkin Yazısı veya Alındı Üzerine Şerhi</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c) İlgisine Göre, İşle İlgili Vergi Borcu Bulunmadığına ve SGK İlişiği Olmadığına Dair </w:t>
            </w:r>
          </w:p>
          <w:p w:rsidR="00A456F4" w:rsidRPr="00267C04" w:rsidRDefault="00A456F4" w:rsidP="00267C04">
            <w:pPr>
              <w:rPr>
                <w:rFonts w:ascii="Arial" w:eastAsia="Times New Roman" w:hAnsi="Arial" w:cs="Arial"/>
                <w:sz w:val="24"/>
                <w:szCs w:val="24"/>
              </w:rPr>
            </w:pPr>
            <w:r w:rsidRPr="00267C04">
              <w:rPr>
                <w:rFonts w:ascii="Arial" w:eastAsia="Times New Roman" w:hAnsi="Arial" w:cs="Arial"/>
                <w:color w:val="000000"/>
                <w:sz w:val="24"/>
                <w:szCs w:val="24"/>
              </w:rPr>
              <w:t>Yazı</w:t>
            </w:r>
          </w:p>
        </w:tc>
        <w:tc>
          <w:tcPr>
            <w:tcW w:w="3263" w:type="dxa"/>
            <w:vAlign w:val="center"/>
          </w:tcPr>
          <w:p w:rsidR="00A456F4" w:rsidRPr="00267C04" w:rsidRDefault="00A456F4" w:rsidP="00267C04">
            <w:pPr>
              <w:spacing w:line="210" w:lineRule="exact"/>
              <w:jc w:val="center"/>
              <w:rPr>
                <w:rFonts w:ascii="Arial" w:eastAsia="Times New Roman" w:hAnsi="Arial" w:cs="Arial"/>
                <w:sz w:val="24"/>
                <w:szCs w:val="24"/>
              </w:rPr>
            </w:pPr>
            <w:r w:rsidRPr="00267C04">
              <w:rPr>
                <w:rFonts w:ascii="Arial" w:eastAsia="Times New Roman" w:hAnsi="Arial" w:cs="Arial"/>
                <w:bCs/>
                <w:color w:val="000000"/>
                <w:sz w:val="24"/>
                <w:szCs w:val="24"/>
              </w:rPr>
              <w:t>5 Dakika</w:t>
            </w:r>
          </w:p>
        </w:tc>
      </w:tr>
      <w:tr w:rsidR="0080404A" w:rsidRPr="00267C04" w:rsidTr="00267C04">
        <w:tc>
          <w:tcPr>
            <w:tcW w:w="1668" w:type="dxa"/>
            <w:vAlign w:val="center"/>
          </w:tcPr>
          <w:p w:rsidR="0080404A" w:rsidRPr="00267C04" w:rsidRDefault="0080404A" w:rsidP="00267C04">
            <w:pPr>
              <w:jc w:val="center"/>
              <w:rPr>
                <w:rFonts w:ascii="Arial" w:hAnsi="Arial" w:cs="Arial"/>
                <w:sz w:val="24"/>
                <w:szCs w:val="24"/>
              </w:rPr>
            </w:pPr>
            <w:r w:rsidRPr="00267C04">
              <w:rPr>
                <w:rFonts w:ascii="Arial" w:hAnsi="Arial" w:cs="Arial"/>
                <w:sz w:val="24"/>
                <w:szCs w:val="24"/>
              </w:rPr>
              <w:t>9</w:t>
            </w:r>
          </w:p>
        </w:tc>
        <w:tc>
          <w:tcPr>
            <w:tcW w:w="3685" w:type="dxa"/>
            <w:vAlign w:val="center"/>
          </w:tcPr>
          <w:p w:rsidR="0080404A" w:rsidRPr="00267C04" w:rsidRDefault="00A456F4" w:rsidP="00267C04">
            <w:pPr>
              <w:rPr>
                <w:rFonts w:ascii="Arial" w:hAnsi="Arial" w:cs="Arial"/>
                <w:sz w:val="24"/>
                <w:szCs w:val="24"/>
              </w:rPr>
            </w:pPr>
            <w:r w:rsidRPr="00267C04">
              <w:rPr>
                <w:rFonts w:ascii="Arial" w:eastAsia="Times New Roman" w:hAnsi="Arial" w:cs="Arial"/>
                <w:bCs/>
                <w:color w:val="000000"/>
                <w:sz w:val="24"/>
                <w:szCs w:val="24"/>
              </w:rPr>
              <w:t>Hazineye Ait Taşınmazın Satış ve Kiralama Talebi</w:t>
            </w:r>
          </w:p>
        </w:tc>
        <w:tc>
          <w:tcPr>
            <w:tcW w:w="5528" w:type="dxa"/>
            <w:vAlign w:val="center"/>
          </w:tcPr>
          <w:p w:rsidR="00A456F4" w:rsidRPr="00267C04" w:rsidRDefault="00A456F4" w:rsidP="00267C04">
            <w:pPr>
              <w:spacing w:line="210" w:lineRule="exact"/>
              <w:rPr>
                <w:rFonts w:ascii="Arial" w:eastAsia="Times New Roman" w:hAnsi="Arial" w:cs="Arial"/>
                <w:sz w:val="24"/>
                <w:szCs w:val="24"/>
              </w:rPr>
            </w:pPr>
            <w:r w:rsidRPr="00267C04">
              <w:rPr>
                <w:rFonts w:ascii="Arial" w:eastAsia="Times New Roman" w:hAnsi="Arial" w:cs="Arial"/>
                <w:color w:val="000000"/>
                <w:sz w:val="24"/>
                <w:szCs w:val="24"/>
              </w:rPr>
              <w:t>1-</w:t>
            </w:r>
            <w:r w:rsidRPr="00267C04">
              <w:rPr>
                <w:rFonts w:ascii="Arial" w:eastAsia="Times New Roman" w:hAnsi="Arial" w:cs="Arial"/>
                <w:color w:val="000000"/>
                <w:sz w:val="24"/>
                <w:szCs w:val="24"/>
                <w:u w:val="single"/>
              </w:rPr>
              <w:t>Satış Talebi;</w:t>
            </w:r>
          </w:p>
          <w:p w:rsidR="0080404A" w:rsidRPr="00267C04" w:rsidRDefault="00A456F4" w:rsidP="00267C04">
            <w:pPr>
              <w:pStyle w:val="ListeParagraf"/>
              <w:numPr>
                <w:ilvl w:val="0"/>
                <w:numId w:val="10"/>
              </w:numPr>
              <w:rPr>
                <w:rFonts w:ascii="Arial" w:eastAsia="Times New Roman" w:hAnsi="Arial" w:cs="Arial"/>
                <w:color w:val="000000"/>
                <w:sz w:val="24"/>
                <w:szCs w:val="24"/>
              </w:rPr>
            </w:pPr>
            <w:r w:rsidRPr="00267C04">
              <w:rPr>
                <w:rFonts w:ascii="Arial" w:eastAsia="Times New Roman" w:hAnsi="Arial" w:cs="Arial"/>
                <w:color w:val="000000"/>
                <w:sz w:val="24"/>
                <w:szCs w:val="24"/>
              </w:rPr>
              <w:t>Talep Dilekçesi, b) T.C. Kimlik Numarası veya Vergi Numarası ile Adres Bilgileri</w:t>
            </w:r>
          </w:p>
          <w:p w:rsidR="00A456F4" w:rsidRPr="00267C04" w:rsidRDefault="00A456F4" w:rsidP="00267C04">
            <w:pPr>
              <w:spacing w:line="210" w:lineRule="exact"/>
              <w:rPr>
                <w:rFonts w:ascii="Arial" w:eastAsia="Times New Roman" w:hAnsi="Arial" w:cs="Arial"/>
                <w:sz w:val="24"/>
                <w:szCs w:val="24"/>
              </w:rPr>
            </w:pPr>
            <w:r w:rsidRPr="00267C04">
              <w:rPr>
                <w:rFonts w:ascii="Arial" w:eastAsia="Times New Roman" w:hAnsi="Arial" w:cs="Arial"/>
                <w:color w:val="000000"/>
                <w:sz w:val="24"/>
                <w:szCs w:val="24"/>
              </w:rPr>
              <w:t xml:space="preserve">2- </w:t>
            </w:r>
            <w:r w:rsidRPr="00267C04">
              <w:rPr>
                <w:rFonts w:ascii="Arial" w:eastAsia="Times New Roman" w:hAnsi="Arial" w:cs="Arial"/>
                <w:color w:val="000000"/>
                <w:sz w:val="24"/>
                <w:szCs w:val="24"/>
                <w:u w:val="single"/>
              </w:rPr>
              <w:t>Kiralama Talebi;</w:t>
            </w:r>
          </w:p>
          <w:p w:rsidR="00A456F4" w:rsidRPr="00267C04" w:rsidRDefault="00A456F4" w:rsidP="00267C04">
            <w:pPr>
              <w:pStyle w:val="ListeParagraf"/>
              <w:numPr>
                <w:ilvl w:val="0"/>
                <w:numId w:val="11"/>
              </w:numPr>
              <w:rPr>
                <w:rFonts w:ascii="Arial" w:eastAsia="Times New Roman" w:hAnsi="Arial" w:cs="Arial"/>
                <w:color w:val="000000"/>
                <w:sz w:val="24"/>
                <w:szCs w:val="24"/>
              </w:rPr>
            </w:pPr>
            <w:r w:rsidRPr="00267C04">
              <w:rPr>
                <w:rFonts w:ascii="Arial" w:eastAsia="Times New Roman" w:hAnsi="Arial" w:cs="Arial"/>
                <w:color w:val="000000"/>
                <w:sz w:val="24"/>
                <w:szCs w:val="24"/>
              </w:rPr>
              <w:t>Talep Dilekçesi, b) T.C. Kimlik Numarası veya Vergi Numarası ile Adres Bilgileri</w:t>
            </w:r>
          </w:p>
          <w:p w:rsidR="00A456F4" w:rsidRPr="00267C04" w:rsidRDefault="00A456F4" w:rsidP="00267C04">
            <w:pPr>
              <w:rPr>
                <w:rFonts w:ascii="Arial" w:eastAsia="Times New Roman" w:hAnsi="Arial" w:cs="Arial"/>
                <w:sz w:val="24"/>
                <w:szCs w:val="24"/>
                <w:u w:val="single"/>
              </w:rPr>
            </w:pPr>
            <w:r w:rsidRPr="00267C04">
              <w:rPr>
                <w:rFonts w:ascii="Arial" w:eastAsia="Times New Roman" w:hAnsi="Arial" w:cs="Arial"/>
                <w:color w:val="000000"/>
                <w:sz w:val="24"/>
                <w:szCs w:val="24"/>
              </w:rPr>
              <w:t xml:space="preserve">3- </w:t>
            </w:r>
            <w:r w:rsidRPr="00267C04">
              <w:rPr>
                <w:rFonts w:ascii="Arial" w:eastAsia="Times New Roman" w:hAnsi="Arial" w:cs="Arial"/>
                <w:color w:val="000000"/>
                <w:sz w:val="24"/>
                <w:szCs w:val="24"/>
                <w:u w:val="single"/>
              </w:rPr>
              <w:t xml:space="preserve">Hazineye  Ait Tarım Arazilerinin Topraksız veya Yeterli Toprağı Olmayan Çiftçilere Kiraya Verilmesi Mal Müdürlüğümüzden Temin Edilecek Tarım Arazisi Kiralama Talep Formu ( </w:t>
            </w:r>
            <w:r w:rsidRPr="00267C04">
              <w:rPr>
                <w:rFonts w:ascii="Arial" w:eastAsia="Times New Roman" w:hAnsi="Arial" w:cs="Arial"/>
                <w:i/>
                <w:iCs/>
                <w:color w:val="000000"/>
                <w:w w:val="60"/>
                <w:sz w:val="24"/>
                <w:szCs w:val="24"/>
                <w:u w:val="single"/>
              </w:rPr>
              <w:t xml:space="preserve">taşınmazın bulunduğu yer muhtarlığına ve Tapu Sicil Müdürlüğüne formun ilgili bölümlerini onaylatılmış olmalı </w:t>
            </w:r>
            <w:r w:rsidRPr="00267C04">
              <w:rPr>
                <w:rFonts w:ascii="Arial" w:eastAsia="Times New Roman" w:hAnsi="Arial" w:cs="Arial"/>
                <w:bCs/>
                <w:i/>
                <w:iCs/>
                <w:color w:val="000000"/>
                <w:sz w:val="24"/>
                <w:szCs w:val="24"/>
                <w:u w:val="single"/>
              </w:rPr>
              <w:t>)</w:t>
            </w:r>
            <w:r w:rsidRPr="00267C04">
              <w:rPr>
                <w:rFonts w:ascii="Arial" w:eastAsia="Times New Roman" w:hAnsi="Arial" w:cs="Arial"/>
                <w:color w:val="000000"/>
                <w:sz w:val="24"/>
                <w:szCs w:val="24"/>
                <w:u w:val="single"/>
              </w:rPr>
              <w:t xml:space="preserve"> ve Onaylı Nüfus Kayıt Örneği ile Başvuru Yapılmakla Birlikte; Kiralama Talebinde Bulunanlarda Aşağıdaki Şartlar Aranır.</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1-Türkiye Cumhuriyeti vatandaşı olmak,</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Medenî hakları kullanma ehliyetine sahip olmak,</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2-Çiftçi olmak,</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3-Aile başkanı olmak,</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4-En az üç yıldan beri sürekli olarak o köyde ya da beldede ikamet etmek (Ancak, 2510 sayılı İskân Kanunu ile ek ve değişikliklerine göre tarımsal yerleşime tabi tutulanlarda üç yıllık oturma şartı aranmaz),</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5-Topraksız veya yeterli toprağı olmamak.</w:t>
            </w:r>
          </w:p>
          <w:p w:rsidR="00A456F4" w:rsidRPr="00267C04" w:rsidRDefault="00A456F4" w:rsidP="00267C04">
            <w:pPr>
              <w:rPr>
                <w:rFonts w:ascii="Arial" w:hAnsi="Arial" w:cs="Arial"/>
                <w:sz w:val="24"/>
                <w:szCs w:val="24"/>
              </w:rPr>
            </w:pPr>
          </w:p>
        </w:tc>
        <w:tc>
          <w:tcPr>
            <w:tcW w:w="3263" w:type="dxa"/>
            <w:vAlign w:val="center"/>
          </w:tcPr>
          <w:p w:rsidR="0080404A" w:rsidRPr="00267C04" w:rsidRDefault="00A456F4" w:rsidP="00267C04">
            <w:pPr>
              <w:jc w:val="center"/>
              <w:rPr>
                <w:rFonts w:ascii="Arial" w:hAnsi="Arial" w:cs="Arial"/>
                <w:sz w:val="24"/>
                <w:szCs w:val="24"/>
              </w:rPr>
            </w:pPr>
            <w:r w:rsidRPr="00267C04">
              <w:rPr>
                <w:rFonts w:ascii="Arial" w:hAnsi="Arial" w:cs="Arial"/>
                <w:sz w:val="24"/>
                <w:szCs w:val="24"/>
              </w:rPr>
              <w:lastRenderedPageBreak/>
              <w:t>6 Ay</w:t>
            </w:r>
          </w:p>
          <w:p w:rsidR="00A456F4" w:rsidRPr="00267C04" w:rsidRDefault="00A456F4" w:rsidP="00267C04">
            <w:pPr>
              <w:jc w:val="center"/>
              <w:rPr>
                <w:rFonts w:ascii="Arial" w:hAnsi="Arial" w:cs="Arial"/>
                <w:sz w:val="24"/>
                <w:szCs w:val="24"/>
              </w:rPr>
            </w:pPr>
            <w:r w:rsidRPr="00267C04">
              <w:rPr>
                <w:rFonts w:ascii="Arial" w:hAnsi="Arial" w:cs="Arial"/>
                <w:sz w:val="24"/>
                <w:szCs w:val="24"/>
              </w:rPr>
              <w:t>( Tahsisli Taşınmazlarda Kiralama 3 Hafta)</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lastRenderedPageBreak/>
              <w:t>10</w:t>
            </w:r>
          </w:p>
        </w:tc>
        <w:tc>
          <w:tcPr>
            <w:tcW w:w="3685" w:type="dxa"/>
            <w:vAlign w:val="center"/>
          </w:tcPr>
          <w:p w:rsidR="00A456F4" w:rsidRPr="00267C04" w:rsidRDefault="00A456F4" w:rsidP="00267C04">
            <w:pPr>
              <w:rPr>
                <w:rFonts w:ascii="Arial" w:hAnsi="Arial" w:cs="Arial"/>
                <w:sz w:val="24"/>
                <w:szCs w:val="24"/>
              </w:rPr>
            </w:pPr>
            <w:r w:rsidRPr="00267C04">
              <w:rPr>
                <w:rFonts w:ascii="Arial" w:eastAsia="Times New Roman" w:hAnsi="Arial" w:cs="Arial"/>
                <w:bCs/>
                <w:color w:val="000000"/>
                <w:sz w:val="24"/>
                <w:szCs w:val="24"/>
              </w:rPr>
              <w:t>Hazineye Ait veya D.H.T.A Taşınmazlar İçin Ön İzin ve Kullanma İzni Verilmesi ile İrtifak Hakkı Tesisi Talebi</w:t>
            </w:r>
          </w:p>
        </w:tc>
        <w:tc>
          <w:tcPr>
            <w:tcW w:w="5528" w:type="dxa"/>
            <w:vAlign w:val="center"/>
          </w:tcPr>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 Hazine taşınmazları üzerinde 324 sıra no.lu Milli Emlak Genel Tebliğ uyarınca; irtifak hakkı tesis edilmesine ilişkin taleplerde, talep sahibince taşınmazın tapuda kayıtlı olduğu ili, ilçesi, mahallesi veya köyü, mevkii, pafta, ada ve parsel numarası, cinsi ve yüzölçümü ile hangi amaçla istenildiğine ilişkin bilgileri içeren talep dilekçesi</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2-Kullanma izni verilmesi taleplerinde, DHTA bulunan taşınmazın bulunduğu ili, ilçesi, mahallesi veya köyü, mevkii, sınırlarını ve yüzölçümünü gösterir ölçekli krokisi ile hangi amaçla istenildiğine dair talep dilekçesi,</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3-Projeye dayalı organize hayvancılık amacıyla yapılacak yatırımlar ile teknolojik veya jeotermal seracılık ile organik tarım amaçlı yatırımlar için; ön izin süresi içerisinde, taşınmaz üzerinde yapılması planlanan yatırıma ilişkin ise;</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i/>
                <w:iCs/>
                <w:color w:val="000000"/>
                <w:w w:val="60"/>
                <w:sz w:val="24"/>
                <w:szCs w:val="24"/>
              </w:rPr>
              <w:t xml:space="preserve">1-Talep dilekçesi 2-Yatırım teşvik belgesi 3-Yatırım bilgi formu 4-Organize ve endüstri bölgelerinde boş parsel bulunmadığına ilişkin belge 5- Başvuru ücretinin yatırıldığına ilişkin makbuz </w:t>
            </w:r>
            <w:r w:rsidRPr="00267C04">
              <w:rPr>
                <w:rFonts w:ascii="Arial" w:eastAsia="Times New Roman" w:hAnsi="Arial" w:cs="Arial"/>
                <w:bCs/>
                <w:i/>
                <w:iCs/>
                <w:color w:val="000000"/>
                <w:sz w:val="24"/>
                <w:szCs w:val="24"/>
              </w:rPr>
              <w:t xml:space="preserve">6- </w:t>
            </w:r>
            <w:r w:rsidRPr="00267C04">
              <w:rPr>
                <w:rFonts w:ascii="Arial" w:eastAsia="Times New Roman" w:hAnsi="Arial" w:cs="Arial"/>
                <w:i/>
                <w:iCs/>
                <w:color w:val="000000"/>
                <w:w w:val="60"/>
                <w:sz w:val="24"/>
                <w:szCs w:val="24"/>
              </w:rPr>
              <w:t xml:space="preserve">Av an projesi </w:t>
            </w:r>
            <w:r w:rsidRPr="00267C04">
              <w:rPr>
                <w:rFonts w:ascii="Arial" w:eastAsia="Times New Roman" w:hAnsi="Arial" w:cs="Arial"/>
                <w:bCs/>
                <w:color w:val="000000"/>
                <w:sz w:val="24"/>
                <w:szCs w:val="24"/>
              </w:rPr>
              <w:t xml:space="preserve">7- </w:t>
            </w:r>
            <w:r w:rsidRPr="00267C04">
              <w:rPr>
                <w:rFonts w:ascii="Arial" w:eastAsia="Times New Roman" w:hAnsi="Arial" w:cs="Arial"/>
                <w:i/>
                <w:iCs/>
                <w:color w:val="000000"/>
                <w:w w:val="60"/>
                <w:sz w:val="24"/>
                <w:szCs w:val="24"/>
              </w:rPr>
              <w:t xml:space="preserve">Oda sicil kayıt örneği 8-Vergi borcunun bulunmadığına ilişkin belge 9- İşletme hesabı özeti 10- </w:t>
            </w:r>
            <w:proofErr w:type="spellStart"/>
            <w:r w:rsidRPr="00267C04">
              <w:rPr>
                <w:rFonts w:ascii="Arial" w:eastAsia="Times New Roman" w:hAnsi="Arial" w:cs="Arial"/>
                <w:i/>
                <w:iCs/>
                <w:color w:val="000000"/>
                <w:w w:val="60"/>
                <w:sz w:val="24"/>
                <w:szCs w:val="24"/>
              </w:rPr>
              <w:t>Işletmenin</w:t>
            </w:r>
            <w:proofErr w:type="spellEnd"/>
            <w:r w:rsidRPr="00267C04">
              <w:rPr>
                <w:rFonts w:ascii="Arial" w:eastAsia="Times New Roman" w:hAnsi="Arial" w:cs="Arial"/>
                <w:i/>
                <w:iCs/>
                <w:color w:val="000000"/>
                <w:w w:val="60"/>
                <w:sz w:val="24"/>
                <w:szCs w:val="24"/>
              </w:rPr>
              <w:t xml:space="preserve"> son üç yıllık bilançosu ve mali tabloları 11- Fizibilite raporu ve finans tablosu, başvuruda bulunan tüzel kişilik ise ayrıca şirket ana sözleşmesi, kanuni temsilcilerin imza sirküleri ve adresleri, halka açık ise açılma oranını gösterir belge,</w:t>
            </w:r>
          </w:p>
          <w:p w:rsidR="00A456F4" w:rsidRPr="00267C04" w:rsidRDefault="00A456F4" w:rsidP="00267C04">
            <w:pPr>
              <w:rPr>
                <w:rFonts w:ascii="Arial" w:hAnsi="Arial" w:cs="Arial"/>
                <w:sz w:val="24"/>
                <w:szCs w:val="24"/>
              </w:rPr>
            </w:pPr>
            <w:r w:rsidRPr="00267C04">
              <w:rPr>
                <w:rFonts w:ascii="Arial" w:eastAsia="Times New Roman" w:hAnsi="Arial" w:cs="Arial"/>
                <w:color w:val="000000"/>
                <w:sz w:val="24"/>
                <w:szCs w:val="24"/>
              </w:rPr>
              <w:t>,</w:t>
            </w:r>
          </w:p>
        </w:tc>
        <w:tc>
          <w:tcPr>
            <w:tcW w:w="3263"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6 Ay</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11</w:t>
            </w:r>
          </w:p>
        </w:tc>
        <w:tc>
          <w:tcPr>
            <w:tcW w:w="3685" w:type="dxa"/>
            <w:vAlign w:val="center"/>
          </w:tcPr>
          <w:p w:rsidR="00A456F4" w:rsidRPr="00267C04" w:rsidRDefault="00A456F4" w:rsidP="00267C04">
            <w:pPr>
              <w:rPr>
                <w:rFonts w:ascii="Arial" w:eastAsia="Times New Roman" w:hAnsi="Arial" w:cs="Arial"/>
                <w:sz w:val="24"/>
                <w:szCs w:val="24"/>
              </w:rPr>
            </w:pPr>
            <w:r w:rsidRPr="00267C04">
              <w:rPr>
                <w:rFonts w:ascii="Arial" w:eastAsia="Times New Roman" w:hAnsi="Arial" w:cs="Arial"/>
                <w:bCs/>
                <w:color w:val="000000"/>
                <w:sz w:val="24"/>
                <w:szCs w:val="24"/>
              </w:rPr>
              <w:t>Hazineye Yapılacak Tüm Bağış İşlemleri</w:t>
            </w:r>
          </w:p>
        </w:tc>
        <w:tc>
          <w:tcPr>
            <w:tcW w:w="5528" w:type="dxa"/>
            <w:vAlign w:val="center"/>
          </w:tcPr>
          <w:p w:rsidR="00A456F4" w:rsidRPr="00267C04" w:rsidRDefault="00A456F4" w:rsidP="00267C04">
            <w:pPr>
              <w:rPr>
                <w:rFonts w:ascii="Arial" w:eastAsia="Times New Roman" w:hAnsi="Arial" w:cs="Arial"/>
                <w:sz w:val="24"/>
                <w:szCs w:val="24"/>
              </w:rPr>
            </w:pPr>
            <w:r w:rsidRPr="00267C04">
              <w:rPr>
                <w:rFonts w:ascii="Arial" w:eastAsia="Times New Roman" w:hAnsi="Arial" w:cs="Arial"/>
                <w:color w:val="000000"/>
                <w:sz w:val="24"/>
                <w:szCs w:val="24"/>
              </w:rPr>
              <w:t>Bağışta bulunacak kişinin;</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1--Medenî haklarını kullanma ehliyetine sahip (tam ehliyetli) olması,</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2-Tüzel kişilerin yetkili organlarının bağış hakkında karar alması,</w:t>
            </w:r>
          </w:p>
          <w:p w:rsidR="00A456F4" w:rsidRPr="00267C04" w:rsidRDefault="00A456F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3-Bağışta bulunacak kişi, bağışlayacağı taşınmazının tapuda kayıtlı olduğu ili, ilçesi, mahallesi veya köyü, mevkii, pafta, ada ve parsel numarası veya cilt, sayfa ve sıra numarası, cinsi, yüzölçümünü de belirtir şekilde verilecek dilekçesi.</w:t>
            </w:r>
          </w:p>
        </w:tc>
        <w:tc>
          <w:tcPr>
            <w:tcW w:w="3263"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lastRenderedPageBreak/>
              <w:t>3 Hafta</w:t>
            </w:r>
          </w:p>
        </w:tc>
      </w:tr>
      <w:tr w:rsidR="0060612E" w:rsidRPr="00267C04" w:rsidTr="00267C04">
        <w:tc>
          <w:tcPr>
            <w:tcW w:w="1668" w:type="dxa"/>
            <w:vAlign w:val="center"/>
          </w:tcPr>
          <w:p w:rsidR="0060612E" w:rsidRPr="00267C04" w:rsidRDefault="0060612E" w:rsidP="00267C04">
            <w:pPr>
              <w:jc w:val="center"/>
              <w:rPr>
                <w:rFonts w:ascii="Arial" w:hAnsi="Arial" w:cs="Arial"/>
                <w:sz w:val="24"/>
                <w:szCs w:val="24"/>
              </w:rPr>
            </w:pPr>
            <w:r w:rsidRPr="00267C04">
              <w:rPr>
                <w:rFonts w:ascii="Arial" w:hAnsi="Arial" w:cs="Arial"/>
                <w:sz w:val="24"/>
                <w:szCs w:val="24"/>
              </w:rPr>
              <w:lastRenderedPageBreak/>
              <w:t>12</w:t>
            </w:r>
          </w:p>
        </w:tc>
        <w:tc>
          <w:tcPr>
            <w:tcW w:w="3685" w:type="dxa"/>
            <w:vAlign w:val="center"/>
          </w:tcPr>
          <w:p w:rsidR="0060612E" w:rsidRPr="00267C04" w:rsidRDefault="0060612E" w:rsidP="00267C04">
            <w:pPr>
              <w:spacing w:line="210" w:lineRule="exact"/>
              <w:rPr>
                <w:rFonts w:ascii="Arial" w:eastAsia="Times New Roman" w:hAnsi="Arial" w:cs="Arial"/>
                <w:sz w:val="24"/>
                <w:szCs w:val="24"/>
              </w:rPr>
            </w:pPr>
            <w:proofErr w:type="spellStart"/>
            <w:r w:rsidRPr="00267C04">
              <w:rPr>
                <w:rFonts w:ascii="Arial" w:eastAsia="Times New Roman" w:hAnsi="Arial" w:cs="Arial"/>
                <w:bCs/>
                <w:color w:val="000000"/>
                <w:sz w:val="24"/>
                <w:szCs w:val="24"/>
              </w:rPr>
              <w:t>Ecrimisil</w:t>
            </w:r>
            <w:proofErr w:type="spellEnd"/>
          </w:p>
          <w:p w:rsidR="0060612E" w:rsidRPr="00267C04" w:rsidRDefault="0060612E" w:rsidP="00267C04">
            <w:pPr>
              <w:spacing w:line="210" w:lineRule="exact"/>
              <w:rPr>
                <w:rFonts w:ascii="Arial" w:eastAsia="Times New Roman" w:hAnsi="Arial" w:cs="Arial"/>
                <w:sz w:val="24"/>
                <w:szCs w:val="24"/>
              </w:rPr>
            </w:pPr>
            <w:r w:rsidRPr="00267C04">
              <w:rPr>
                <w:rFonts w:ascii="Arial" w:eastAsia="Times New Roman" w:hAnsi="Arial" w:cs="Arial"/>
                <w:bCs/>
                <w:color w:val="000000"/>
                <w:sz w:val="24"/>
                <w:szCs w:val="24"/>
              </w:rPr>
              <w:t>İşlemleri</w:t>
            </w:r>
          </w:p>
        </w:tc>
        <w:tc>
          <w:tcPr>
            <w:tcW w:w="5528" w:type="dxa"/>
            <w:vAlign w:val="center"/>
          </w:tcPr>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 xml:space="preserve">2886 sayılı Devlet İhale Kanununun 75 inci maddesine ve Hazine Taşınmazlarının İdaresi Hakkında Yönetmelik hükümleri ile 312 sıra no.lu MİLE Genel Tebliği uyarınca, Hazinenin özel mülkiyetinde bulunan taşınmazlar ile Devletin hüküm ve tasarrufu altındaki yerlerin </w:t>
            </w:r>
            <w:proofErr w:type="spellStart"/>
            <w:r w:rsidRPr="00267C04">
              <w:rPr>
                <w:rFonts w:ascii="Arial" w:eastAsia="Times New Roman" w:hAnsi="Arial" w:cs="Arial"/>
                <w:color w:val="000000"/>
                <w:sz w:val="24"/>
                <w:szCs w:val="24"/>
              </w:rPr>
              <w:t>işgalen</w:t>
            </w:r>
            <w:proofErr w:type="spellEnd"/>
            <w:r w:rsidRPr="00267C04">
              <w:rPr>
                <w:rFonts w:ascii="Arial" w:eastAsia="Times New Roman" w:hAnsi="Arial" w:cs="Arial"/>
                <w:color w:val="000000"/>
                <w:sz w:val="24"/>
                <w:szCs w:val="24"/>
              </w:rPr>
              <w:t xml:space="preserve"> kullanıldığının tespiti halinde İdarece yürütülen işlemdir. </w:t>
            </w:r>
            <w:proofErr w:type="spellStart"/>
            <w:r w:rsidRPr="00267C04">
              <w:rPr>
                <w:rFonts w:ascii="Arial" w:eastAsia="Times New Roman" w:hAnsi="Arial" w:cs="Arial"/>
                <w:color w:val="000000"/>
                <w:sz w:val="24"/>
                <w:szCs w:val="24"/>
              </w:rPr>
              <w:t>Ecrimisilin</w:t>
            </w:r>
            <w:proofErr w:type="spellEnd"/>
            <w:r w:rsidRPr="00267C04">
              <w:rPr>
                <w:rFonts w:ascii="Arial" w:eastAsia="Times New Roman" w:hAnsi="Arial" w:cs="Arial"/>
                <w:color w:val="000000"/>
                <w:sz w:val="24"/>
                <w:szCs w:val="24"/>
              </w:rPr>
              <w:t xml:space="preserve"> tespit ve takdirinde, İdarenin zarara uğrayıp uğramadığına, işgalcinin kusurlu olup olmadığına ve taşınmazın işgalci tarafından kullanım şekline bakılmaksızın İdarenin bu taşınmazdan işgalden önceki hâliyle elde edebileceği muhtemel gelir esas alınır. Hazine taşınmazlarının kişilerce işgale uğradığının tespit edildiği tarihten itibaren on beş gün içinde "Taşınmaz Tespit Tutanağına" dayanılarak </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İdarece tespit edilir.</w:t>
            </w:r>
          </w:p>
          <w:p w:rsidR="0060612E" w:rsidRPr="00267C04" w:rsidRDefault="0060612E" w:rsidP="00267C04">
            <w:pPr>
              <w:numPr>
                <w:ilvl w:val="0"/>
                <w:numId w:val="2"/>
              </w:num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Takdir edilen </w:t>
            </w:r>
            <w:proofErr w:type="spellStart"/>
            <w:r w:rsidRPr="00267C04">
              <w:rPr>
                <w:rFonts w:ascii="Arial" w:eastAsia="Times New Roman" w:hAnsi="Arial" w:cs="Arial"/>
                <w:color w:val="000000"/>
                <w:sz w:val="24"/>
                <w:szCs w:val="24"/>
              </w:rPr>
              <w:t>ecrimisiller</w:t>
            </w:r>
            <w:proofErr w:type="spellEnd"/>
            <w:r w:rsidRPr="00267C04">
              <w:rPr>
                <w:rFonts w:ascii="Arial" w:eastAsia="Times New Roman" w:hAnsi="Arial" w:cs="Arial"/>
                <w:color w:val="000000"/>
                <w:sz w:val="24"/>
                <w:szCs w:val="24"/>
              </w:rPr>
              <w:t>, takdir tarihinden itibaren on beş gün içinde "</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İhbarnamesi" düzenlenerek fuzuli </w:t>
            </w:r>
            <w:proofErr w:type="spellStart"/>
            <w:r w:rsidRPr="00267C04">
              <w:rPr>
                <w:rFonts w:ascii="Arial" w:eastAsia="Times New Roman" w:hAnsi="Arial" w:cs="Arial"/>
                <w:color w:val="000000"/>
                <w:sz w:val="24"/>
                <w:szCs w:val="24"/>
              </w:rPr>
              <w:t>şagile</w:t>
            </w:r>
            <w:proofErr w:type="spellEnd"/>
            <w:r w:rsidRPr="00267C04">
              <w:rPr>
                <w:rFonts w:ascii="Arial" w:eastAsia="Times New Roman" w:hAnsi="Arial" w:cs="Arial"/>
                <w:color w:val="000000"/>
                <w:sz w:val="24"/>
                <w:szCs w:val="24"/>
              </w:rPr>
              <w:t xml:space="preserve"> tebliğ edilir.</w:t>
            </w:r>
          </w:p>
          <w:p w:rsidR="0060612E" w:rsidRPr="00267C04" w:rsidRDefault="0060612E" w:rsidP="00267C04">
            <w:pPr>
              <w:numPr>
                <w:ilvl w:val="0"/>
                <w:numId w:val="2"/>
              </w:numPr>
              <w:rPr>
                <w:rFonts w:ascii="Arial" w:eastAsia="Times New Roman" w:hAnsi="Arial" w:cs="Arial"/>
                <w:color w:val="000000"/>
                <w:sz w:val="24"/>
                <w:szCs w:val="24"/>
              </w:rPr>
            </w:pP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işlemine karşı, tebliğ tarihinden itibaren otuz gün içinde ilgili İdareye dilekçeyle müracaat edilerek düzeltme talebinde bulunulabilir.</w:t>
            </w:r>
          </w:p>
          <w:p w:rsidR="0060612E" w:rsidRPr="00267C04" w:rsidRDefault="0060612E" w:rsidP="00267C04">
            <w:pPr>
              <w:numPr>
                <w:ilvl w:val="0"/>
                <w:numId w:val="2"/>
              </w:num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Düzeltme talepleri, talep tarihinden itibaren en geç otuz gün içinde komisyonlarca karara </w:t>
            </w:r>
            <w:r w:rsidRPr="00267C04">
              <w:rPr>
                <w:rFonts w:ascii="Arial" w:eastAsia="Times New Roman" w:hAnsi="Arial" w:cs="Arial"/>
                <w:color w:val="000000"/>
                <w:sz w:val="24"/>
                <w:szCs w:val="24"/>
              </w:rPr>
              <w:lastRenderedPageBreak/>
              <w:t xml:space="preserve">bağlanır ve karar tarihinden itibaren en geç </w:t>
            </w:r>
            <w:proofErr w:type="spellStart"/>
            <w:r w:rsidRPr="00267C04">
              <w:rPr>
                <w:rFonts w:ascii="Arial" w:eastAsia="Times New Roman" w:hAnsi="Arial" w:cs="Arial"/>
                <w:color w:val="000000"/>
                <w:sz w:val="24"/>
                <w:szCs w:val="24"/>
              </w:rPr>
              <w:t>onbeş</w:t>
            </w:r>
            <w:proofErr w:type="spellEnd"/>
            <w:r w:rsidRPr="00267C04">
              <w:rPr>
                <w:rFonts w:ascii="Arial" w:eastAsia="Times New Roman" w:hAnsi="Arial" w:cs="Arial"/>
                <w:color w:val="000000"/>
                <w:sz w:val="24"/>
                <w:szCs w:val="24"/>
              </w:rPr>
              <w:t xml:space="preserve"> gün içinde </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Düzeltme İhbarnamesi ile ilgilisine tebliğ edilir.</w:t>
            </w:r>
          </w:p>
        </w:tc>
        <w:tc>
          <w:tcPr>
            <w:tcW w:w="3263" w:type="dxa"/>
            <w:vAlign w:val="center"/>
          </w:tcPr>
          <w:p w:rsidR="0060612E" w:rsidRPr="00267C04" w:rsidRDefault="0060612E" w:rsidP="00267C04">
            <w:pPr>
              <w:jc w:val="center"/>
              <w:rPr>
                <w:rFonts w:ascii="Arial" w:eastAsia="Times New Roman" w:hAnsi="Arial" w:cs="Arial"/>
                <w:sz w:val="24"/>
                <w:szCs w:val="24"/>
              </w:rPr>
            </w:pPr>
            <w:r w:rsidRPr="00267C04">
              <w:rPr>
                <w:rFonts w:ascii="Arial" w:eastAsia="Times New Roman" w:hAnsi="Arial" w:cs="Arial"/>
                <w:bCs/>
                <w:color w:val="000000"/>
                <w:sz w:val="24"/>
                <w:szCs w:val="24"/>
              </w:rPr>
              <w:lastRenderedPageBreak/>
              <w:t>1-</w:t>
            </w:r>
            <w:r w:rsidRPr="00267C04">
              <w:rPr>
                <w:rFonts w:ascii="Arial" w:eastAsia="Times New Roman" w:hAnsi="Arial" w:cs="Arial"/>
                <w:color w:val="000000"/>
                <w:sz w:val="24"/>
                <w:szCs w:val="24"/>
              </w:rPr>
              <w:t xml:space="preserve">Tespit tarihinden itibaren 15 gün içinde </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takdir edilip, I5 gün içerisinde </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İhbarnamesi ile tebliğ edilir.</w:t>
            </w:r>
          </w:p>
          <w:p w:rsidR="0060612E" w:rsidRPr="00267C04" w:rsidRDefault="0060612E"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2-</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İhbarnamesine otuz</w:t>
            </w:r>
          </w:p>
          <w:p w:rsidR="0060612E" w:rsidRPr="00267C04" w:rsidRDefault="0060612E" w:rsidP="00267C04">
            <w:pPr>
              <w:jc w:val="center"/>
              <w:rPr>
                <w:rFonts w:ascii="Arial" w:eastAsia="Times New Roman" w:hAnsi="Arial" w:cs="Arial"/>
                <w:sz w:val="24"/>
                <w:szCs w:val="24"/>
              </w:rPr>
            </w:pPr>
            <w:r w:rsidRPr="00267C04">
              <w:rPr>
                <w:rFonts w:ascii="Arial" w:eastAsia="Times New Roman" w:hAnsi="Arial" w:cs="Arial"/>
                <w:color w:val="000000"/>
                <w:sz w:val="24"/>
                <w:szCs w:val="24"/>
              </w:rPr>
              <w:t>gün içinde itiraz edilebilir.</w:t>
            </w:r>
          </w:p>
          <w:p w:rsidR="0060612E" w:rsidRPr="00267C04" w:rsidRDefault="0060612E"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3-Düzeltme talebine istinaden;</w:t>
            </w:r>
          </w:p>
          <w:p w:rsidR="0060612E" w:rsidRPr="00267C04" w:rsidRDefault="0060612E" w:rsidP="00267C04">
            <w:pPr>
              <w:jc w:val="center"/>
              <w:rPr>
                <w:rFonts w:ascii="Arial" w:hAnsi="Arial" w:cs="Arial"/>
                <w:sz w:val="24"/>
                <w:szCs w:val="24"/>
              </w:rPr>
            </w:pPr>
            <w:r w:rsidRPr="00267C04">
              <w:rPr>
                <w:rFonts w:ascii="Arial" w:eastAsia="Times New Roman" w:hAnsi="Arial" w:cs="Arial"/>
                <w:color w:val="000000"/>
                <w:sz w:val="24"/>
                <w:szCs w:val="24"/>
              </w:rPr>
              <w:t xml:space="preserve">Otuz gün içinde komisyonca karara bağlanıp, on beş gün içinde </w:t>
            </w:r>
            <w:proofErr w:type="spellStart"/>
            <w:r w:rsidRPr="00267C04">
              <w:rPr>
                <w:rFonts w:ascii="Arial" w:eastAsia="Times New Roman" w:hAnsi="Arial" w:cs="Arial"/>
                <w:color w:val="000000"/>
                <w:sz w:val="24"/>
                <w:szCs w:val="24"/>
              </w:rPr>
              <w:t>ecrimisil</w:t>
            </w:r>
            <w:proofErr w:type="spellEnd"/>
            <w:r w:rsidRPr="00267C04">
              <w:rPr>
                <w:rFonts w:ascii="Arial" w:eastAsia="Times New Roman" w:hAnsi="Arial" w:cs="Arial"/>
                <w:color w:val="000000"/>
                <w:sz w:val="24"/>
                <w:szCs w:val="24"/>
              </w:rPr>
              <w:t xml:space="preserve"> düzeltme ihbarnamesi ile tebliğ edilir</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lastRenderedPageBreak/>
              <w:t>13</w:t>
            </w:r>
          </w:p>
        </w:tc>
        <w:tc>
          <w:tcPr>
            <w:tcW w:w="3685" w:type="dxa"/>
            <w:vAlign w:val="center"/>
          </w:tcPr>
          <w:p w:rsidR="00A456F4" w:rsidRPr="00267C04" w:rsidRDefault="0060612E" w:rsidP="00267C04">
            <w:pPr>
              <w:rPr>
                <w:rFonts w:ascii="Arial" w:hAnsi="Arial" w:cs="Arial"/>
                <w:sz w:val="24"/>
                <w:szCs w:val="24"/>
              </w:rPr>
            </w:pPr>
            <w:r w:rsidRPr="00267C04">
              <w:rPr>
                <w:rFonts w:ascii="Arial" w:hAnsi="Arial" w:cs="Arial"/>
                <w:sz w:val="24"/>
                <w:szCs w:val="24"/>
              </w:rPr>
              <w:t>Kamu İdarelerine Tahsis</w:t>
            </w:r>
          </w:p>
        </w:tc>
        <w:tc>
          <w:tcPr>
            <w:tcW w:w="5528" w:type="dxa"/>
            <w:vAlign w:val="center"/>
          </w:tcPr>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Tahsis talebinde bulunan kamu idaresince taşınmazı hangi kamu hizmetinde kullanacağını belirtir talep yazısı, Talep yazılarında; Taşınmazın;</w:t>
            </w:r>
          </w:p>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a) Tapuda kayıtlı olduğu ili, ilçesi, mahallesi veya köyü, mevkii, pafta, ada ve parsel numarası veya cilt, sayfa ve sıra numarası, cinsi, yüzölçümü,</w:t>
            </w:r>
          </w:p>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b)</w:t>
            </w:r>
          </w:p>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Devletin hüküm ve tasarrufu altındaki yer ise, bulunduğu ili, ilçesi, mahallesi veya köyü, mevkii, sınırlarını ye yüzöl</w:t>
            </w:r>
            <w:r w:rsidRPr="00267C04">
              <w:rPr>
                <w:rFonts w:ascii="Arial" w:eastAsia="Times New Roman" w:hAnsi="Arial" w:cs="Arial"/>
                <w:color w:val="000000"/>
                <w:sz w:val="24"/>
                <w:szCs w:val="24"/>
                <w:u w:val="single"/>
              </w:rPr>
              <w:t>çümü</w:t>
            </w:r>
            <w:r w:rsidRPr="00267C04">
              <w:rPr>
                <w:rFonts w:ascii="Arial" w:eastAsia="Times New Roman" w:hAnsi="Arial" w:cs="Arial"/>
                <w:color w:val="000000"/>
                <w:sz w:val="24"/>
                <w:szCs w:val="24"/>
              </w:rPr>
              <w:t>nü gösterir ölçekli kroki,</w:t>
            </w:r>
          </w:p>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c)Tamamının mı, bir kısmının mı istendiği, bir kısmı isteniyorsa, miktarı ile paftası üzerinde yeri işaretlenmiş basit krokisi,</w:t>
            </w:r>
          </w:p>
          <w:p w:rsidR="0060612E" w:rsidRPr="00267C04" w:rsidRDefault="0060612E" w:rsidP="00267C04">
            <w:pPr>
              <w:rPr>
                <w:rFonts w:ascii="Arial" w:eastAsia="Times New Roman" w:hAnsi="Arial" w:cs="Arial"/>
                <w:sz w:val="24"/>
                <w:szCs w:val="24"/>
              </w:rPr>
            </w:pPr>
            <w:r w:rsidRPr="00267C04">
              <w:rPr>
                <w:rFonts w:ascii="Arial" w:eastAsia="Times New Roman" w:hAnsi="Arial" w:cs="Arial"/>
                <w:color w:val="000000"/>
                <w:sz w:val="24"/>
                <w:szCs w:val="24"/>
              </w:rPr>
              <w:t>Bakanlık Yetkisinde İse</w:t>
            </w:r>
          </w:p>
          <w:p w:rsidR="00A456F4" w:rsidRPr="00267C04" w:rsidRDefault="00A456F4" w:rsidP="00267C04">
            <w:pPr>
              <w:rPr>
                <w:rFonts w:ascii="Arial" w:hAnsi="Arial" w:cs="Arial"/>
                <w:sz w:val="24"/>
                <w:szCs w:val="24"/>
              </w:rPr>
            </w:pPr>
          </w:p>
        </w:tc>
        <w:tc>
          <w:tcPr>
            <w:tcW w:w="3263" w:type="dxa"/>
            <w:vAlign w:val="center"/>
          </w:tcPr>
          <w:p w:rsidR="00E35B67" w:rsidRPr="00267C04" w:rsidRDefault="00E35B67"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Mal Müdürlüğümüz Yetkisinde İse;</w:t>
            </w:r>
          </w:p>
          <w:p w:rsidR="00E35B67" w:rsidRPr="00267C04" w:rsidRDefault="00E35B67"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2 Hafta</w:t>
            </w:r>
          </w:p>
          <w:p w:rsidR="00E35B67" w:rsidRPr="00267C04" w:rsidRDefault="00E35B67"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Defterdarlık Yetkisinde İse;</w:t>
            </w:r>
          </w:p>
          <w:p w:rsidR="00E35B67" w:rsidRPr="00267C04" w:rsidRDefault="00E35B67"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1 Ay</w:t>
            </w:r>
          </w:p>
          <w:p w:rsidR="00E35B67" w:rsidRPr="00267C04" w:rsidRDefault="00E35B67"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Bakanlık Yetkisinde ise;</w:t>
            </w:r>
          </w:p>
          <w:p w:rsidR="00E35B67" w:rsidRPr="00267C04" w:rsidRDefault="00E35B67" w:rsidP="00267C04">
            <w:pPr>
              <w:pStyle w:val="ListeParagraf"/>
              <w:jc w:val="center"/>
              <w:rPr>
                <w:rFonts w:ascii="Arial" w:eastAsia="Times New Roman" w:hAnsi="Arial" w:cs="Arial"/>
                <w:sz w:val="24"/>
                <w:szCs w:val="24"/>
              </w:rPr>
            </w:pPr>
            <w:r w:rsidRPr="00267C04">
              <w:rPr>
                <w:rFonts w:ascii="Arial" w:eastAsia="Times New Roman" w:hAnsi="Arial" w:cs="Arial"/>
                <w:color w:val="000000"/>
                <w:sz w:val="24"/>
                <w:szCs w:val="24"/>
              </w:rPr>
              <w:t>3 - 4 Ay</w:t>
            </w:r>
          </w:p>
          <w:p w:rsidR="00A456F4" w:rsidRPr="00267C04" w:rsidRDefault="00A456F4" w:rsidP="00267C04">
            <w:pPr>
              <w:jc w:val="center"/>
              <w:rPr>
                <w:rFonts w:ascii="Arial" w:hAnsi="Arial" w:cs="Arial"/>
                <w:sz w:val="24"/>
                <w:szCs w:val="24"/>
              </w:rPr>
            </w:pP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14</w:t>
            </w:r>
          </w:p>
        </w:tc>
        <w:tc>
          <w:tcPr>
            <w:tcW w:w="3685" w:type="dxa"/>
            <w:vAlign w:val="center"/>
          </w:tcPr>
          <w:p w:rsidR="00A456F4" w:rsidRPr="00267C04" w:rsidRDefault="00E35B67" w:rsidP="00267C04">
            <w:pPr>
              <w:rPr>
                <w:rFonts w:ascii="Arial" w:hAnsi="Arial" w:cs="Arial"/>
                <w:sz w:val="24"/>
                <w:szCs w:val="24"/>
              </w:rPr>
            </w:pPr>
            <w:r w:rsidRPr="00267C04">
              <w:rPr>
                <w:rFonts w:ascii="Arial" w:hAnsi="Arial" w:cs="Arial"/>
                <w:sz w:val="24"/>
                <w:szCs w:val="24"/>
              </w:rPr>
              <w:t>Vergi Dairesi İşleri</w:t>
            </w:r>
          </w:p>
          <w:p w:rsidR="004D4092" w:rsidRPr="00267C04" w:rsidRDefault="004D4092" w:rsidP="00267C04">
            <w:pPr>
              <w:rPr>
                <w:rFonts w:ascii="Arial" w:hAnsi="Arial" w:cs="Arial"/>
                <w:sz w:val="24"/>
                <w:szCs w:val="24"/>
              </w:rPr>
            </w:pPr>
          </w:p>
          <w:p w:rsidR="004D4092" w:rsidRPr="00267C04" w:rsidRDefault="004D4092" w:rsidP="00267C04">
            <w:pPr>
              <w:rPr>
                <w:rFonts w:ascii="Arial" w:hAnsi="Arial" w:cs="Arial"/>
                <w:sz w:val="24"/>
                <w:szCs w:val="24"/>
              </w:rPr>
            </w:pPr>
          </w:p>
          <w:p w:rsidR="004D4092" w:rsidRPr="00267C04" w:rsidRDefault="004D4092" w:rsidP="00267C04">
            <w:pPr>
              <w:rPr>
                <w:rFonts w:ascii="Arial" w:hAnsi="Arial" w:cs="Arial"/>
                <w:sz w:val="24"/>
                <w:szCs w:val="24"/>
              </w:rPr>
            </w:pPr>
            <w:r w:rsidRPr="00267C04">
              <w:rPr>
                <w:rFonts w:ascii="Arial" w:hAnsi="Arial" w:cs="Arial"/>
                <w:sz w:val="24"/>
                <w:szCs w:val="24"/>
              </w:rPr>
              <w:t>İşe Başlama</w:t>
            </w:r>
          </w:p>
        </w:tc>
        <w:tc>
          <w:tcPr>
            <w:tcW w:w="5528" w:type="dxa"/>
            <w:vAlign w:val="center"/>
          </w:tcPr>
          <w:p w:rsidR="004D4092" w:rsidRPr="00267C04" w:rsidRDefault="004D4092" w:rsidP="00267C04">
            <w:pPr>
              <w:spacing w:line="210" w:lineRule="exact"/>
              <w:rPr>
                <w:rFonts w:ascii="Arial" w:eastAsia="Times New Roman" w:hAnsi="Arial" w:cs="Arial"/>
                <w:sz w:val="24"/>
                <w:szCs w:val="24"/>
                <w:u w:val="single"/>
              </w:rPr>
            </w:pPr>
            <w:r w:rsidRPr="00267C04">
              <w:rPr>
                <w:rFonts w:ascii="Arial" w:eastAsia="Times New Roman" w:hAnsi="Arial" w:cs="Arial"/>
                <w:color w:val="000000"/>
                <w:sz w:val="24"/>
                <w:szCs w:val="24"/>
                <w:u w:val="single"/>
              </w:rPr>
              <w:t>GERÇEK KİŞİLER :</w:t>
            </w:r>
          </w:p>
          <w:p w:rsidR="00A456F4" w:rsidRPr="00267C04" w:rsidRDefault="004D4092" w:rsidP="00267C04">
            <w:pPr>
              <w:pStyle w:val="ListeParagraf"/>
              <w:numPr>
                <w:ilvl w:val="0"/>
                <w:numId w:val="12"/>
              </w:numPr>
              <w:rPr>
                <w:rFonts w:ascii="Arial" w:eastAsia="Times New Roman" w:hAnsi="Arial" w:cs="Arial"/>
                <w:color w:val="000000"/>
                <w:sz w:val="24"/>
                <w:szCs w:val="24"/>
              </w:rPr>
            </w:pPr>
            <w:r w:rsidRPr="00267C04">
              <w:rPr>
                <w:rFonts w:ascii="Arial" w:eastAsia="Times New Roman" w:hAnsi="Arial" w:cs="Arial"/>
                <w:color w:val="000000"/>
                <w:sz w:val="24"/>
                <w:szCs w:val="24"/>
              </w:rPr>
              <w:t>İşe başlama bildirimi / dilekçesi ( mükellef tarafından imzalı ),</w:t>
            </w:r>
          </w:p>
          <w:p w:rsidR="004D4092" w:rsidRPr="00267C04" w:rsidRDefault="004D4092" w:rsidP="00267C04">
            <w:pPr>
              <w:pStyle w:val="ListeParagraf"/>
              <w:numPr>
                <w:ilvl w:val="0"/>
                <w:numId w:val="12"/>
              </w:numPr>
              <w:rPr>
                <w:rFonts w:ascii="Arial" w:hAnsi="Arial" w:cs="Arial"/>
                <w:sz w:val="24"/>
                <w:szCs w:val="24"/>
              </w:rPr>
            </w:pPr>
            <w:r w:rsidRPr="00267C04">
              <w:rPr>
                <w:rFonts w:ascii="Arial" w:eastAsia="Times New Roman" w:hAnsi="Arial" w:cs="Arial"/>
                <w:color w:val="000000"/>
                <w:sz w:val="24"/>
                <w:szCs w:val="24"/>
              </w:rPr>
              <w:t>Noter onaylı imza sirküleri,</w:t>
            </w:r>
          </w:p>
          <w:p w:rsidR="004D4092" w:rsidRPr="00267C04" w:rsidRDefault="004D4092" w:rsidP="00267C04">
            <w:pPr>
              <w:pStyle w:val="ListeParagraf"/>
              <w:numPr>
                <w:ilvl w:val="0"/>
                <w:numId w:val="12"/>
              </w:numPr>
              <w:rPr>
                <w:rFonts w:ascii="Arial" w:hAnsi="Arial" w:cs="Arial"/>
                <w:sz w:val="24"/>
                <w:szCs w:val="24"/>
              </w:rPr>
            </w:pPr>
            <w:r w:rsidRPr="00267C04">
              <w:rPr>
                <w:rFonts w:ascii="Arial" w:eastAsia="Times New Roman" w:hAnsi="Arial" w:cs="Arial"/>
                <w:color w:val="000000"/>
                <w:sz w:val="24"/>
                <w:szCs w:val="24"/>
              </w:rPr>
              <w:t>Onaylı nüfus cüzdan sureti veya nüfus, kayıt örneği,</w:t>
            </w:r>
          </w:p>
          <w:p w:rsidR="004D4092" w:rsidRPr="00267C04" w:rsidRDefault="004D4092" w:rsidP="00267C04">
            <w:pPr>
              <w:pStyle w:val="ListeParagraf"/>
              <w:numPr>
                <w:ilvl w:val="0"/>
                <w:numId w:val="12"/>
              </w:numPr>
              <w:rPr>
                <w:rFonts w:ascii="Arial" w:hAnsi="Arial" w:cs="Arial"/>
                <w:sz w:val="24"/>
                <w:szCs w:val="24"/>
              </w:rPr>
            </w:pPr>
            <w:r w:rsidRPr="00267C04">
              <w:rPr>
                <w:rFonts w:ascii="Arial" w:eastAsia="Times New Roman" w:hAnsi="Arial" w:cs="Arial"/>
                <w:color w:val="000000"/>
                <w:sz w:val="24"/>
                <w:szCs w:val="24"/>
              </w:rPr>
              <w:t>İkametgah ilmühaberi,</w:t>
            </w:r>
          </w:p>
          <w:p w:rsidR="004D4092" w:rsidRPr="00267C04" w:rsidRDefault="004D4092" w:rsidP="00267C04">
            <w:pPr>
              <w:pStyle w:val="ListeParagraf"/>
              <w:numPr>
                <w:ilvl w:val="0"/>
                <w:numId w:val="12"/>
              </w:numPr>
              <w:rPr>
                <w:rFonts w:ascii="Arial" w:hAnsi="Arial" w:cs="Arial"/>
                <w:sz w:val="24"/>
                <w:szCs w:val="24"/>
              </w:rPr>
            </w:pPr>
            <w:r w:rsidRPr="00267C04">
              <w:rPr>
                <w:rFonts w:ascii="Arial" w:eastAsia="Times New Roman" w:hAnsi="Arial" w:cs="Arial"/>
                <w:color w:val="000000"/>
                <w:sz w:val="24"/>
                <w:szCs w:val="24"/>
              </w:rPr>
              <w:t>Basit usulde vergilendirme talep eden kişilerden;</w:t>
            </w:r>
          </w:p>
          <w:p w:rsidR="004D4092" w:rsidRPr="00267C04" w:rsidRDefault="004D409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1-İşyerinin kendisine ait olması halinde emlak vergisine esas olan vergi değerini gösterir belediyeden alınacak onaylı belge,</w:t>
            </w:r>
          </w:p>
          <w:p w:rsidR="004D4092" w:rsidRPr="00267C04" w:rsidRDefault="004D409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2-İşyerinin kiralanmış olması halinde ise kira </w:t>
            </w:r>
            <w:r w:rsidRPr="00267C04">
              <w:rPr>
                <w:rFonts w:ascii="Arial" w:eastAsia="Times New Roman" w:hAnsi="Arial" w:cs="Arial"/>
                <w:color w:val="000000"/>
                <w:sz w:val="24"/>
                <w:szCs w:val="24"/>
              </w:rPr>
              <w:lastRenderedPageBreak/>
              <w:t>kontratının bir örneği,</w:t>
            </w:r>
          </w:p>
          <w:p w:rsidR="004D4092" w:rsidRPr="00267C04" w:rsidRDefault="004D4092" w:rsidP="00267C04">
            <w:pPr>
              <w:rPr>
                <w:rFonts w:ascii="Arial" w:eastAsia="Times New Roman" w:hAnsi="Arial" w:cs="Arial"/>
                <w:bCs/>
                <w:color w:val="000000"/>
                <w:sz w:val="24"/>
                <w:szCs w:val="24"/>
              </w:rPr>
            </w:pPr>
            <w:r w:rsidRPr="00267C04">
              <w:rPr>
                <w:rFonts w:ascii="Arial" w:eastAsia="Times New Roman" w:hAnsi="Arial" w:cs="Arial"/>
                <w:color w:val="000000"/>
                <w:sz w:val="24"/>
                <w:szCs w:val="24"/>
              </w:rPr>
              <w:t xml:space="preserve">Ticari plakalı nakil vasıtaları sahiplerinden bu taşıtlara ilişkin </w:t>
            </w:r>
            <w:r w:rsidRPr="00267C04">
              <w:rPr>
                <w:rFonts w:ascii="Arial" w:eastAsia="Times New Roman" w:hAnsi="Arial" w:cs="Arial"/>
                <w:bCs/>
                <w:color w:val="000000"/>
                <w:sz w:val="24"/>
                <w:szCs w:val="24"/>
              </w:rPr>
              <w:t xml:space="preserve">fatura </w:t>
            </w:r>
            <w:r w:rsidRPr="00267C04">
              <w:rPr>
                <w:rFonts w:ascii="Arial" w:eastAsia="Times New Roman" w:hAnsi="Arial" w:cs="Arial"/>
                <w:color w:val="000000"/>
                <w:sz w:val="24"/>
                <w:szCs w:val="24"/>
              </w:rPr>
              <w:t xml:space="preserve">veya </w:t>
            </w:r>
            <w:r w:rsidRPr="00267C04">
              <w:rPr>
                <w:rFonts w:ascii="Arial" w:eastAsia="Times New Roman" w:hAnsi="Arial" w:cs="Arial"/>
                <w:bCs/>
                <w:color w:val="000000"/>
                <w:sz w:val="24"/>
                <w:szCs w:val="24"/>
              </w:rPr>
              <w:t>noter senedinin tasdikli örneği,</w:t>
            </w:r>
          </w:p>
          <w:p w:rsidR="00693E57" w:rsidRPr="00267C04" w:rsidRDefault="00693E57" w:rsidP="00267C04">
            <w:pPr>
              <w:rPr>
                <w:rFonts w:ascii="Arial" w:eastAsia="Times New Roman" w:hAnsi="Arial" w:cs="Arial"/>
                <w:sz w:val="24"/>
                <w:szCs w:val="24"/>
                <w:u w:val="single"/>
              </w:rPr>
            </w:pPr>
            <w:r w:rsidRPr="00267C04">
              <w:rPr>
                <w:rFonts w:ascii="Arial" w:eastAsia="Times New Roman" w:hAnsi="Arial" w:cs="Arial"/>
                <w:bCs/>
                <w:color w:val="000000"/>
                <w:sz w:val="24"/>
                <w:szCs w:val="24"/>
                <w:u w:val="single"/>
              </w:rPr>
              <w:t>TÜZEL KİŞİLER:</w:t>
            </w:r>
          </w:p>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1-İşe başlama bildirimi / dilekçesi,</w:t>
            </w:r>
          </w:p>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2-Şirketin ana sözleşmesinin noter onaylı bir örneği,</w:t>
            </w:r>
          </w:p>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3-Ticaret siciline müracaata ait belgenin onaylı bir örneği,</w:t>
            </w:r>
          </w:p>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4-Şirketi temsile yetkili kişilerin onaylı nüfus cüzdan sureti, ikametgah ilmühaberi ve noter onaylı imza sirküleri,</w:t>
            </w:r>
          </w:p>
          <w:p w:rsidR="00693E57" w:rsidRPr="00267C04" w:rsidRDefault="00693E57" w:rsidP="00267C04">
            <w:pPr>
              <w:rPr>
                <w:rFonts w:ascii="Arial" w:eastAsia="Times New Roman" w:hAnsi="Arial" w:cs="Arial"/>
                <w:bCs/>
                <w:color w:val="000000"/>
                <w:sz w:val="24"/>
                <w:szCs w:val="24"/>
              </w:rPr>
            </w:pPr>
            <w:r w:rsidRPr="00267C04">
              <w:rPr>
                <w:rFonts w:ascii="Arial" w:eastAsia="Times New Roman" w:hAnsi="Arial" w:cs="Arial"/>
                <w:bCs/>
                <w:color w:val="000000"/>
                <w:sz w:val="24"/>
                <w:szCs w:val="24"/>
              </w:rPr>
              <w:t xml:space="preserve">5-Kooperatiflerden </w:t>
            </w:r>
            <w:r w:rsidRPr="00267C04">
              <w:rPr>
                <w:rFonts w:ascii="Arial" w:eastAsia="Times New Roman" w:hAnsi="Arial" w:cs="Arial"/>
                <w:color w:val="000000"/>
                <w:sz w:val="24"/>
                <w:szCs w:val="24"/>
              </w:rPr>
              <w:t>varsa üst birliğe kayıtlı olduklarına dair yazı,</w:t>
            </w:r>
          </w:p>
          <w:p w:rsidR="00693E57" w:rsidRPr="00267C04" w:rsidRDefault="00693E57" w:rsidP="00267C04">
            <w:pPr>
              <w:rPr>
                <w:rFonts w:ascii="Arial" w:eastAsia="Times New Roman" w:hAnsi="Arial" w:cs="Arial"/>
                <w:sz w:val="24"/>
                <w:szCs w:val="24"/>
              </w:rPr>
            </w:pPr>
            <w:r w:rsidRPr="00267C04">
              <w:rPr>
                <w:rFonts w:ascii="Arial" w:eastAsia="Times New Roman" w:hAnsi="Arial" w:cs="Arial"/>
                <w:color w:val="000000"/>
                <w:sz w:val="24"/>
                <w:szCs w:val="24"/>
              </w:rPr>
              <w:t>istenir.</w:t>
            </w:r>
          </w:p>
          <w:p w:rsidR="00693E57" w:rsidRPr="00267C04" w:rsidRDefault="00693E57" w:rsidP="00267C04">
            <w:pPr>
              <w:rPr>
                <w:rFonts w:ascii="Arial" w:eastAsia="Times New Roman" w:hAnsi="Arial" w:cs="Arial"/>
                <w:color w:val="000000"/>
                <w:sz w:val="24"/>
                <w:szCs w:val="24"/>
              </w:rPr>
            </w:pPr>
          </w:p>
          <w:p w:rsidR="00693E57" w:rsidRPr="00267C04" w:rsidRDefault="00693E57" w:rsidP="00267C04">
            <w:pPr>
              <w:rPr>
                <w:rFonts w:ascii="Arial" w:hAnsi="Arial" w:cs="Arial"/>
                <w:sz w:val="24"/>
                <w:szCs w:val="24"/>
              </w:rPr>
            </w:pPr>
          </w:p>
        </w:tc>
        <w:tc>
          <w:tcPr>
            <w:tcW w:w="3263" w:type="dxa"/>
            <w:vAlign w:val="center"/>
          </w:tcPr>
          <w:p w:rsidR="00A456F4" w:rsidRPr="00267C04" w:rsidRDefault="004D4092" w:rsidP="00267C04">
            <w:pPr>
              <w:jc w:val="center"/>
              <w:rPr>
                <w:rFonts w:ascii="Arial" w:hAnsi="Arial" w:cs="Arial"/>
                <w:sz w:val="24"/>
                <w:szCs w:val="24"/>
              </w:rPr>
            </w:pPr>
            <w:r w:rsidRPr="00267C04">
              <w:rPr>
                <w:rFonts w:ascii="Arial" w:hAnsi="Arial" w:cs="Arial"/>
                <w:sz w:val="24"/>
                <w:szCs w:val="24"/>
              </w:rPr>
              <w:lastRenderedPageBreak/>
              <w:t>“ Yoklama Tutanağı “</w:t>
            </w:r>
          </w:p>
          <w:p w:rsidR="00693E57" w:rsidRPr="00267C04" w:rsidRDefault="00693E57" w:rsidP="00267C04">
            <w:pPr>
              <w:jc w:val="center"/>
              <w:rPr>
                <w:rFonts w:ascii="Arial" w:hAnsi="Arial" w:cs="Arial"/>
                <w:sz w:val="24"/>
                <w:szCs w:val="24"/>
              </w:rPr>
            </w:pPr>
          </w:p>
          <w:p w:rsidR="00693E57" w:rsidRPr="00267C04" w:rsidRDefault="00693E57" w:rsidP="00267C04">
            <w:pPr>
              <w:jc w:val="center"/>
              <w:rPr>
                <w:rFonts w:ascii="Arial" w:hAnsi="Arial" w:cs="Arial"/>
                <w:sz w:val="24"/>
                <w:szCs w:val="24"/>
              </w:rPr>
            </w:pPr>
            <w:r w:rsidRPr="00267C04">
              <w:rPr>
                <w:rFonts w:ascii="Arial" w:hAnsi="Arial" w:cs="Arial"/>
                <w:sz w:val="24"/>
                <w:szCs w:val="24"/>
              </w:rPr>
              <w:t>Düzenlenmesi Sisteme Kayıt İşlemleri Dahil</w:t>
            </w:r>
          </w:p>
          <w:p w:rsidR="00693E57" w:rsidRPr="00267C04" w:rsidRDefault="00693E57" w:rsidP="00267C04">
            <w:pPr>
              <w:jc w:val="center"/>
              <w:rPr>
                <w:rFonts w:ascii="Arial" w:hAnsi="Arial" w:cs="Arial"/>
                <w:sz w:val="24"/>
                <w:szCs w:val="24"/>
              </w:rPr>
            </w:pPr>
          </w:p>
          <w:p w:rsidR="00693E57" w:rsidRPr="00267C04" w:rsidRDefault="00693E57" w:rsidP="00267C04">
            <w:pPr>
              <w:jc w:val="center"/>
              <w:rPr>
                <w:rFonts w:ascii="Arial" w:hAnsi="Arial" w:cs="Arial"/>
                <w:sz w:val="24"/>
                <w:szCs w:val="24"/>
              </w:rPr>
            </w:pPr>
            <w:r w:rsidRPr="00267C04">
              <w:rPr>
                <w:rFonts w:ascii="Arial" w:hAnsi="Arial" w:cs="Arial"/>
                <w:sz w:val="24"/>
                <w:szCs w:val="24"/>
              </w:rPr>
              <w:t>40 Dakika</w:t>
            </w:r>
          </w:p>
          <w:p w:rsidR="00693E57" w:rsidRPr="00267C04" w:rsidRDefault="00693E57" w:rsidP="00267C04">
            <w:pPr>
              <w:jc w:val="center"/>
              <w:rPr>
                <w:rFonts w:ascii="Arial" w:hAnsi="Arial" w:cs="Arial"/>
                <w:sz w:val="24"/>
                <w:szCs w:val="24"/>
              </w:rPr>
            </w:pPr>
          </w:p>
          <w:p w:rsidR="00693E57" w:rsidRPr="00267C04" w:rsidRDefault="00693E57" w:rsidP="00267C04">
            <w:pPr>
              <w:jc w:val="center"/>
              <w:rPr>
                <w:rFonts w:ascii="Arial" w:eastAsia="Times New Roman" w:hAnsi="Arial" w:cs="Arial"/>
                <w:sz w:val="24"/>
                <w:szCs w:val="24"/>
              </w:rPr>
            </w:pPr>
            <w:r w:rsidRPr="00267C04">
              <w:rPr>
                <w:rFonts w:ascii="Arial" w:eastAsia="Times New Roman" w:hAnsi="Arial" w:cs="Arial"/>
                <w:color w:val="000000"/>
                <w:sz w:val="24"/>
                <w:szCs w:val="24"/>
              </w:rPr>
              <w:t>“Yukarıda belirtilen süre ortalama olarak alınmış olup, işyerinin konumuna göre değişiklik gösterebilir.”</w:t>
            </w:r>
          </w:p>
          <w:p w:rsidR="00693E57" w:rsidRPr="00267C04" w:rsidRDefault="00693E57" w:rsidP="00267C04">
            <w:pPr>
              <w:jc w:val="center"/>
              <w:rPr>
                <w:rFonts w:ascii="Arial" w:hAnsi="Arial" w:cs="Arial"/>
                <w:sz w:val="24"/>
                <w:szCs w:val="24"/>
              </w:rPr>
            </w:pP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lastRenderedPageBreak/>
              <w:t>15</w:t>
            </w:r>
          </w:p>
        </w:tc>
        <w:tc>
          <w:tcPr>
            <w:tcW w:w="3685" w:type="dxa"/>
            <w:vAlign w:val="center"/>
          </w:tcPr>
          <w:p w:rsidR="00A456F4" w:rsidRPr="00267C04" w:rsidRDefault="00693E57" w:rsidP="00267C04">
            <w:pPr>
              <w:rPr>
                <w:rFonts w:ascii="Arial" w:hAnsi="Arial" w:cs="Arial"/>
                <w:sz w:val="24"/>
                <w:szCs w:val="24"/>
              </w:rPr>
            </w:pPr>
            <w:r w:rsidRPr="00267C04">
              <w:rPr>
                <w:rFonts w:ascii="Arial" w:hAnsi="Arial" w:cs="Arial"/>
                <w:sz w:val="24"/>
                <w:szCs w:val="24"/>
              </w:rPr>
              <w:t>Vergi Dairesi İşleri</w:t>
            </w:r>
          </w:p>
          <w:p w:rsidR="00693E57" w:rsidRPr="00267C04" w:rsidRDefault="00693E57" w:rsidP="00267C04">
            <w:pPr>
              <w:rPr>
                <w:rFonts w:ascii="Arial" w:hAnsi="Arial" w:cs="Arial"/>
                <w:sz w:val="24"/>
                <w:szCs w:val="24"/>
              </w:rPr>
            </w:pPr>
          </w:p>
          <w:p w:rsidR="00693E57" w:rsidRPr="00267C04" w:rsidRDefault="00693E57" w:rsidP="00267C04">
            <w:pPr>
              <w:rPr>
                <w:rFonts w:ascii="Arial" w:hAnsi="Arial" w:cs="Arial"/>
                <w:sz w:val="24"/>
                <w:szCs w:val="24"/>
              </w:rPr>
            </w:pPr>
          </w:p>
          <w:p w:rsidR="00693E57" w:rsidRPr="00267C04" w:rsidRDefault="00693E57" w:rsidP="00267C04">
            <w:pPr>
              <w:rPr>
                <w:rFonts w:ascii="Arial" w:hAnsi="Arial" w:cs="Arial"/>
                <w:sz w:val="24"/>
                <w:szCs w:val="24"/>
              </w:rPr>
            </w:pPr>
            <w:r w:rsidRPr="00267C04">
              <w:rPr>
                <w:rFonts w:ascii="Arial" w:hAnsi="Arial" w:cs="Arial"/>
                <w:sz w:val="24"/>
                <w:szCs w:val="24"/>
              </w:rPr>
              <w:t>İşi Bırakma</w:t>
            </w:r>
          </w:p>
        </w:tc>
        <w:tc>
          <w:tcPr>
            <w:tcW w:w="5528" w:type="dxa"/>
            <w:vAlign w:val="center"/>
          </w:tcPr>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1-İşi bırakma bildirimi / dilekçesi ( mükellef tarafından imzalı ) </w:t>
            </w:r>
            <w:r w:rsidRPr="00267C04">
              <w:rPr>
                <w:rFonts w:ascii="Arial" w:eastAsia="Times New Roman" w:hAnsi="Arial" w:cs="Arial"/>
                <w:bCs/>
                <w:color w:val="000000"/>
                <w:sz w:val="24"/>
                <w:szCs w:val="24"/>
              </w:rPr>
              <w:t>ekinde ,</w:t>
            </w:r>
          </w:p>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2-Mükellefçe kullanılan belgelerin en son ciltleri ile kullanılmamış olarak ellerinde kalan belgelerin ciltleri,</w:t>
            </w:r>
          </w:p>
          <w:p w:rsidR="00693E57" w:rsidRPr="00267C04" w:rsidRDefault="00693E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3-Vergi levhası ve ödeme kaydedici cihaz levhası,</w:t>
            </w:r>
          </w:p>
          <w:p w:rsidR="00693E57" w:rsidRPr="00267C04" w:rsidRDefault="00693E57" w:rsidP="00267C04">
            <w:pPr>
              <w:rPr>
                <w:rFonts w:ascii="Arial" w:eastAsia="Times New Roman" w:hAnsi="Arial" w:cs="Arial"/>
                <w:sz w:val="24"/>
                <w:szCs w:val="24"/>
              </w:rPr>
            </w:pPr>
            <w:r w:rsidRPr="00267C04">
              <w:rPr>
                <w:rFonts w:ascii="Arial" w:eastAsia="Times New Roman" w:hAnsi="Arial" w:cs="Arial"/>
                <w:color w:val="000000"/>
                <w:sz w:val="24"/>
                <w:szCs w:val="24"/>
              </w:rPr>
              <w:t>Mal Müdürlüğü Vergi Birimine iade edilir</w:t>
            </w:r>
          </w:p>
          <w:p w:rsidR="00A456F4" w:rsidRPr="00267C04" w:rsidRDefault="00A456F4" w:rsidP="00267C04">
            <w:pPr>
              <w:rPr>
                <w:rFonts w:ascii="Arial" w:hAnsi="Arial" w:cs="Arial"/>
                <w:sz w:val="24"/>
                <w:szCs w:val="24"/>
              </w:rPr>
            </w:pPr>
          </w:p>
        </w:tc>
        <w:tc>
          <w:tcPr>
            <w:tcW w:w="3263" w:type="dxa"/>
            <w:vAlign w:val="center"/>
          </w:tcPr>
          <w:p w:rsidR="00BF2F14" w:rsidRPr="00267C04" w:rsidRDefault="00BF2F14" w:rsidP="00267C04">
            <w:pPr>
              <w:jc w:val="center"/>
              <w:rPr>
                <w:rFonts w:ascii="Arial" w:eastAsia="Times New Roman" w:hAnsi="Arial" w:cs="Arial"/>
                <w:sz w:val="24"/>
                <w:szCs w:val="24"/>
              </w:rPr>
            </w:pPr>
            <w:r w:rsidRPr="00267C04">
              <w:rPr>
                <w:rFonts w:ascii="Arial" w:eastAsia="Times New Roman" w:hAnsi="Arial" w:cs="Arial"/>
                <w:color w:val="000000"/>
                <w:sz w:val="24"/>
                <w:szCs w:val="24"/>
              </w:rPr>
              <w:t>“ Yoklama tutanağı ”</w:t>
            </w:r>
          </w:p>
          <w:p w:rsidR="00BF2F14" w:rsidRPr="00267C04" w:rsidRDefault="00BF2F14" w:rsidP="00267C04">
            <w:pPr>
              <w:jc w:val="center"/>
              <w:rPr>
                <w:rFonts w:ascii="Arial" w:eastAsia="Times New Roman" w:hAnsi="Arial" w:cs="Arial"/>
                <w:sz w:val="24"/>
                <w:szCs w:val="24"/>
              </w:rPr>
            </w:pPr>
            <w:r w:rsidRPr="00267C04">
              <w:rPr>
                <w:rFonts w:ascii="Arial" w:eastAsia="Times New Roman" w:hAnsi="Arial" w:cs="Arial"/>
                <w:color w:val="000000"/>
                <w:sz w:val="24"/>
                <w:szCs w:val="24"/>
              </w:rPr>
              <w:t>düzenlenmesi ve sisteme kayıt işlemleri dahil</w:t>
            </w:r>
          </w:p>
          <w:p w:rsidR="00BF2F14" w:rsidRPr="00267C04" w:rsidRDefault="00BF2F14" w:rsidP="00267C04">
            <w:pPr>
              <w:jc w:val="center"/>
              <w:rPr>
                <w:rFonts w:ascii="Arial" w:eastAsia="Times New Roman" w:hAnsi="Arial" w:cs="Arial"/>
                <w:bCs/>
                <w:color w:val="000000"/>
                <w:sz w:val="24"/>
                <w:szCs w:val="24"/>
              </w:rPr>
            </w:pPr>
          </w:p>
          <w:p w:rsidR="00BF2F14" w:rsidRPr="00267C04" w:rsidRDefault="00BF2F14" w:rsidP="00267C04">
            <w:pPr>
              <w:jc w:val="center"/>
              <w:rPr>
                <w:rFonts w:ascii="Arial" w:eastAsia="Times New Roman" w:hAnsi="Arial" w:cs="Arial"/>
                <w:bCs/>
                <w:color w:val="000000"/>
                <w:sz w:val="24"/>
                <w:szCs w:val="24"/>
              </w:rPr>
            </w:pPr>
            <w:r w:rsidRPr="00267C04">
              <w:rPr>
                <w:rFonts w:ascii="Arial" w:eastAsia="Times New Roman" w:hAnsi="Arial" w:cs="Arial"/>
                <w:bCs/>
                <w:color w:val="000000"/>
                <w:sz w:val="24"/>
                <w:szCs w:val="24"/>
              </w:rPr>
              <w:t>40 Dakika</w:t>
            </w:r>
          </w:p>
          <w:p w:rsidR="00BF2F14" w:rsidRPr="00267C04" w:rsidRDefault="00BF2F14" w:rsidP="00267C04">
            <w:pPr>
              <w:jc w:val="center"/>
              <w:rPr>
                <w:rFonts w:ascii="Arial" w:eastAsia="Times New Roman" w:hAnsi="Arial" w:cs="Arial"/>
                <w:bCs/>
                <w:color w:val="000000"/>
                <w:sz w:val="24"/>
                <w:szCs w:val="24"/>
              </w:rPr>
            </w:pPr>
          </w:p>
          <w:p w:rsidR="00BF2F14" w:rsidRPr="00267C04" w:rsidRDefault="00BF2F14" w:rsidP="00267C04">
            <w:pPr>
              <w:jc w:val="center"/>
              <w:rPr>
                <w:rFonts w:ascii="Arial" w:eastAsia="Times New Roman" w:hAnsi="Arial" w:cs="Arial"/>
                <w:sz w:val="24"/>
                <w:szCs w:val="24"/>
              </w:rPr>
            </w:pPr>
            <w:r w:rsidRPr="00267C04">
              <w:rPr>
                <w:rFonts w:ascii="Arial" w:eastAsia="Times New Roman" w:hAnsi="Arial" w:cs="Arial"/>
                <w:color w:val="000000"/>
                <w:sz w:val="24"/>
                <w:szCs w:val="24"/>
              </w:rPr>
              <w:t>“Yukarıda belirtilen süre ortalama olarak alınmış olup, işyerinin konumuna göre değişiklik gösterebilir.”</w:t>
            </w:r>
          </w:p>
          <w:p w:rsidR="00BF2F14" w:rsidRPr="00267C04" w:rsidRDefault="00BF2F14" w:rsidP="00267C04">
            <w:pPr>
              <w:jc w:val="center"/>
              <w:rPr>
                <w:rFonts w:ascii="Arial" w:eastAsia="Times New Roman" w:hAnsi="Arial" w:cs="Arial"/>
                <w:sz w:val="24"/>
                <w:szCs w:val="24"/>
              </w:rPr>
            </w:pPr>
          </w:p>
          <w:p w:rsidR="00A456F4" w:rsidRPr="00267C04" w:rsidRDefault="00A456F4" w:rsidP="00267C04">
            <w:pPr>
              <w:jc w:val="center"/>
              <w:rPr>
                <w:rFonts w:ascii="Arial" w:hAnsi="Arial" w:cs="Arial"/>
                <w:sz w:val="24"/>
                <w:szCs w:val="24"/>
              </w:rPr>
            </w:pP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t>16</w:t>
            </w:r>
          </w:p>
        </w:tc>
        <w:tc>
          <w:tcPr>
            <w:tcW w:w="3685" w:type="dxa"/>
            <w:vAlign w:val="center"/>
          </w:tcPr>
          <w:p w:rsidR="00BF2F14" w:rsidRPr="00267C04" w:rsidRDefault="00BF2F14" w:rsidP="00267C04">
            <w:pPr>
              <w:rPr>
                <w:rFonts w:ascii="Arial" w:eastAsia="Times New Roman" w:hAnsi="Arial" w:cs="Arial"/>
                <w:sz w:val="24"/>
                <w:szCs w:val="24"/>
              </w:rPr>
            </w:pPr>
            <w:r w:rsidRPr="00267C04">
              <w:rPr>
                <w:rFonts w:ascii="Arial" w:eastAsia="Times New Roman" w:hAnsi="Arial" w:cs="Arial"/>
                <w:bCs/>
                <w:color w:val="000000"/>
                <w:sz w:val="24"/>
                <w:szCs w:val="24"/>
              </w:rPr>
              <w:t>Veraset</w:t>
            </w:r>
          </w:p>
          <w:p w:rsidR="00BF2F14" w:rsidRPr="00267C04" w:rsidRDefault="00BF2F14" w:rsidP="00267C04">
            <w:pPr>
              <w:rPr>
                <w:rFonts w:ascii="Arial" w:eastAsia="Times New Roman" w:hAnsi="Arial" w:cs="Arial"/>
                <w:sz w:val="24"/>
                <w:szCs w:val="24"/>
              </w:rPr>
            </w:pPr>
            <w:r w:rsidRPr="00267C04">
              <w:rPr>
                <w:rFonts w:ascii="Arial" w:eastAsia="Times New Roman" w:hAnsi="Arial" w:cs="Arial"/>
                <w:bCs/>
                <w:color w:val="000000"/>
                <w:sz w:val="24"/>
                <w:szCs w:val="24"/>
              </w:rPr>
              <w:t>İşlemleri</w:t>
            </w:r>
          </w:p>
          <w:p w:rsidR="00A456F4" w:rsidRPr="00267C04" w:rsidRDefault="00A456F4" w:rsidP="00267C04">
            <w:pPr>
              <w:rPr>
                <w:rFonts w:ascii="Arial" w:hAnsi="Arial" w:cs="Arial"/>
                <w:sz w:val="24"/>
                <w:szCs w:val="24"/>
              </w:rPr>
            </w:pPr>
          </w:p>
        </w:tc>
        <w:tc>
          <w:tcPr>
            <w:tcW w:w="5528" w:type="dxa"/>
            <w:vAlign w:val="center"/>
          </w:tcPr>
          <w:p w:rsidR="00BF2F14" w:rsidRPr="00267C04" w:rsidRDefault="00BF2F14" w:rsidP="00267C04">
            <w:pPr>
              <w:rPr>
                <w:rFonts w:ascii="Arial" w:eastAsia="Times New Roman" w:hAnsi="Arial" w:cs="Arial"/>
                <w:sz w:val="24"/>
                <w:szCs w:val="24"/>
              </w:rPr>
            </w:pPr>
            <w:r w:rsidRPr="00267C04">
              <w:rPr>
                <w:rFonts w:ascii="Arial" w:eastAsia="Times New Roman" w:hAnsi="Arial" w:cs="Arial"/>
                <w:color w:val="000000"/>
                <w:sz w:val="24"/>
                <w:szCs w:val="24"/>
              </w:rPr>
              <w:lastRenderedPageBreak/>
              <w:t>a) Veraset beyannamesi,</w:t>
            </w:r>
          </w:p>
          <w:p w:rsidR="00BF2F14" w:rsidRPr="00267C04" w:rsidRDefault="00BF2F14" w:rsidP="00267C04">
            <w:pPr>
              <w:rPr>
                <w:rFonts w:ascii="Arial" w:eastAsia="Times New Roman" w:hAnsi="Arial" w:cs="Arial"/>
                <w:sz w:val="24"/>
                <w:szCs w:val="24"/>
              </w:rPr>
            </w:pPr>
            <w:r w:rsidRPr="00267C04">
              <w:rPr>
                <w:rFonts w:ascii="Arial" w:eastAsia="Times New Roman" w:hAnsi="Arial" w:cs="Arial"/>
                <w:color w:val="000000"/>
                <w:sz w:val="24"/>
                <w:szCs w:val="24"/>
              </w:rPr>
              <w:t>b) Veraset ilamı,</w:t>
            </w:r>
          </w:p>
          <w:p w:rsidR="00BF2F14" w:rsidRPr="00267C04" w:rsidRDefault="00BF2F14" w:rsidP="00267C04">
            <w:pPr>
              <w:rPr>
                <w:rFonts w:ascii="Arial" w:eastAsia="Times New Roman" w:hAnsi="Arial" w:cs="Arial"/>
                <w:sz w:val="24"/>
                <w:szCs w:val="24"/>
              </w:rPr>
            </w:pPr>
            <w:r w:rsidRPr="00267C04">
              <w:rPr>
                <w:rFonts w:ascii="Arial" w:eastAsia="Times New Roman" w:hAnsi="Arial" w:cs="Arial"/>
                <w:color w:val="000000"/>
                <w:sz w:val="24"/>
                <w:szCs w:val="24"/>
              </w:rPr>
              <w:lastRenderedPageBreak/>
              <w:t>beyan edilir.</w:t>
            </w:r>
          </w:p>
          <w:p w:rsidR="00A456F4" w:rsidRPr="00267C04" w:rsidRDefault="00A456F4" w:rsidP="00267C04">
            <w:pPr>
              <w:rPr>
                <w:rFonts w:ascii="Arial" w:hAnsi="Arial" w:cs="Arial"/>
                <w:sz w:val="24"/>
                <w:szCs w:val="24"/>
              </w:rPr>
            </w:pPr>
          </w:p>
        </w:tc>
        <w:tc>
          <w:tcPr>
            <w:tcW w:w="3263" w:type="dxa"/>
            <w:vAlign w:val="center"/>
          </w:tcPr>
          <w:p w:rsidR="00A456F4" w:rsidRPr="00267C04" w:rsidRDefault="00BF2F14" w:rsidP="00267C04">
            <w:pPr>
              <w:jc w:val="center"/>
              <w:rPr>
                <w:rFonts w:ascii="Arial" w:hAnsi="Arial" w:cs="Arial"/>
                <w:sz w:val="24"/>
                <w:szCs w:val="24"/>
              </w:rPr>
            </w:pPr>
            <w:r w:rsidRPr="00267C04">
              <w:rPr>
                <w:rFonts w:ascii="Arial" w:hAnsi="Arial" w:cs="Arial"/>
                <w:sz w:val="24"/>
                <w:szCs w:val="24"/>
              </w:rPr>
              <w:lastRenderedPageBreak/>
              <w:t>15 Dakika</w:t>
            </w:r>
          </w:p>
        </w:tc>
      </w:tr>
      <w:tr w:rsidR="00A456F4" w:rsidRPr="00267C04" w:rsidTr="00267C04">
        <w:tc>
          <w:tcPr>
            <w:tcW w:w="1668" w:type="dxa"/>
            <w:vAlign w:val="center"/>
          </w:tcPr>
          <w:p w:rsidR="00A456F4" w:rsidRPr="00267C04" w:rsidRDefault="00A456F4" w:rsidP="00267C04">
            <w:pPr>
              <w:jc w:val="center"/>
              <w:rPr>
                <w:rFonts w:ascii="Arial" w:hAnsi="Arial" w:cs="Arial"/>
                <w:sz w:val="24"/>
                <w:szCs w:val="24"/>
              </w:rPr>
            </w:pPr>
            <w:r w:rsidRPr="00267C04">
              <w:rPr>
                <w:rFonts w:ascii="Arial" w:hAnsi="Arial" w:cs="Arial"/>
                <w:sz w:val="24"/>
                <w:szCs w:val="24"/>
              </w:rPr>
              <w:lastRenderedPageBreak/>
              <w:t>17</w:t>
            </w:r>
          </w:p>
        </w:tc>
        <w:tc>
          <w:tcPr>
            <w:tcW w:w="3685" w:type="dxa"/>
            <w:vAlign w:val="center"/>
          </w:tcPr>
          <w:p w:rsidR="00A456F4" w:rsidRPr="00267C04" w:rsidRDefault="00BF2F14" w:rsidP="00267C04">
            <w:pPr>
              <w:rPr>
                <w:rFonts w:ascii="Arial" w:hAnsi="Arial" w:cs="Arial"/>
                <w:sz w:val="24"/>
                <w:szCs w:val="24"/>
              </w:rPr>
            </w:pPr>
            <w:r w:rsidRPr="00267C04">
              <w:rPr>
                <w:rFonts w:ascii="Arial" w:hAnsi="Arial" w:cs="Arial"/>
                <w:sz w:val="24"/>
                <w:szCs w:val="24"/>
              </w:rPr>
              <w:t>Uzlaşma İşlemleri</w:t>
            </w:r>
          </w:p>
        </w:tc>
        <w:tc>
          <w:tcPr>
            <w:tcW w:w="5528" w:type="dxa"/>
            <w:vAlign w:val="center"/>
          </w:tcPr>
          <w:p w:rsidR="00A456F4" w:rsidRPr="00267C04" w:rsidRDefault="00BF2F14" w:rsidP="00267C04">
            <w:pPr>
              <w:rPr>
                <w:rFonts w:ascii="Arial" w:hAnsi="Arial" w:cs="Arial"/>
                <w:sz w:val="24"/>
                <w:szCs w:val="24"/>
              </w:rPr>
            </w:pPr>
            <w:r w:rsidRPr="00267C04">
              <w:rPr>
                <w:rFonts w:ascii="Arial" w:eastAsia="Times New Roman" w:hAnsi="Arial" w:cs="Arial"/>
                <w:color w:val="000000"/>
                <w:sz w:val="24"/>
                <w:szCs w:val="24"/>
              </w:rPr>
              <w:t>a) Uzlaşma talep dilekçesi, ile Mal Müdürlüğümüze müracaat edilir.</w:t>
            </w:r>
          </w:p>
        </w:tc>
        <w:tc>
          <w:tcPr>
            <w:tcW w:w="3263" w:type="dxa"/>
            <w:vAlign w:val="center"/>
          </w:tcPr>
          <w:p w:rsidR="00A456F4" w:rsidRPr="00267C04" w:rsidRDefault="00BF2F14" w:rsidP="00267C04">
            <w:pPr>
              <w:jc w:val="center"/>
              <w:rPr>
                <w:rFonts w:ascii="Arial" w:hAnsi="Arial" w:cs="Arial"/>
                <w:sz w:val="24"/>
                <w:szCs w:val="24"/>
              </w:rPr>
            </w:pPr>
            <w:r w:rsidRPr="00267C04">
              <w:rPr>
                <w:rFonts w:ascii="Arial" w:hAnsi="Arial" w:cs="Arial"/>
                <w:sz w:val="24"/>
                <w:szCs w:val="24"/>
              </w:rPr>
              <w:t>Tespit edilen Uzlaşma Gününde</w:t>
            </w:r>
          </w:p>
          <w:p w:rsidR="00BF2F14" w:rsidRPr="00267C04" w:rsidRDefault="00BF2F14" w:rsidP="00267C04">
            <w:pPr>
              <w:jc w:val="center"/>
              <w:rPr>
                <w:rFonts w:ascii="Arial" w:hAnsi="Arial" w:cs="Arial"/>
                <w:sz w:val="24"/>
                <w:szCs w:val="24"/>
              </w:rPr>
            </w:pPr>
            <w:r w:rsidRPr="00267C04">
              <w:rPr>
                <w:rFonts w:ascii="Arial" w:hAnsi="Arial" w:cs="Arial"/>
                <w:sz w:val="24"/>
                <w:szCs w:val="24"/>
              </w:rPr>
              <w:t>15 Dakika</w:t>
            </w:r>
          </w:p>
        </w:tc>
      </w:tr>
    </w:tbl>
    <w:p w:rsidR="00803EC2" w:rsidRPr="00267C04" w:rsidRDefault="00803EC2" w:rsidP="00271423">
      <w:pPr>
        <w:spacing w:after="0" w:line="240" w:lineRule="auto"/>
        <w:jc w:val="center"/>
        <w:rPr>
          <w:rFonts w:ascii="Arial" w:hAnsi="Arial" w:cs="Arial"/>
          <w:sz w:val="24"/>
          <w:szCs w:val="24"/>
        </w:rPr>
      </w:pPr>
    </w:p>
    <w:p w:rsidR="00803EC2" w:rsidRPr="00267C04" w:rsidRDefault="00803EC2" w:rsidP="00803EC2">
      <w:pPr>
        <w:spacing w:after="0" w:line="240" w:lineRule="auto"/>
        <w:rPr>
          <w:rFonts w:ascii="Arial" w:hAnsi="Arial" w:cs="Arial"/>
          <w:sz w:val="24"/>
          <w:szCs w:val="24"/>
        </w:rPr>
      </w:pPr>
    </w:p>
    <w:p w:rsidR="00BF2F14" w:rsidRPr="00267C04" w:rsidRDefault="00BF2F14" w:rsidP="00BF2F14">
      <w:pPr>
        <w:autoSpaceDE w:val="0"/>
        <w:autoSpaceDN w:val="0"/>
        <w:adjustRightInd w:val="0"/>
        <w:spacing w:after="0" w:line="240" w:lineRule="auto"/>
        <w:rPr>
          <w:rFonts w:ascii="Arial" w:hAnsi="Arial" w:cs="Arial"/>
          <w:color w:val="000000"/>
          <w:sz w:val="24"/>
          <w:szCs w:val="24"/>
        </w:rPr>
      </w:pPr>
      <w:r w:rsidRPr="00267C04">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BF2F14" w:rsidRPr="00267C04" w:rsidRDefault="00BF2F14" w:rsidP="00BF2F14">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BF2F14" w:rsidRPr="00267C04" w:rsidTr="00C90CE2">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BF2F14" w:rsidRPr="00267C04" w:rsidRDefault="00103881"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Mal</w:t>
            </w:r>
            <w:r w:rsidR="00BF2F14" w:rsidRPr="00267C04">
              <w:rPr>
                <w:rFonts w:ascii="Arial" w:eastAsia="Times New Roman" w:hAnsi="Arial" w:cs="Arial"/>
                <w:color w:val="000000"/>
                <w:sz w:val="24"/>
                <w:szCs w:val="24"/>
              </w:rPr>
              <w:t xml:space="preserve"> Müdürlüğü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Kaymakamlığı</w:t>
            </w:r>
          </w:p>
        </w:tc>
      </w:tr>
      <w:tr w:rsidR="00BF2F14" w:rsidRPr="00267C04" w:rsidTr="00C90CE2">
        <w:trPr>
          <w:trHeight w:val="124"/>
        </w:trPr>
        <w:tc>
          <w:tcPr>
            <w:tcW w:w="3301"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BF2F14" w:rsidRPr="00267C04" w:rsidRDefault="00103881"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Hakkı ASİL</w:t>
            </w:r>
          </w:p>
        </w:tc>
        <w:tc>
          <w:tcPr>
            <w:tcW w:w="24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Harun Ersin POLAT</w:t>
            </w:r>
          </w:p>
        </w:tc>
      </w:tr>
      <w:tr w:rsidR="00BF2F14" w:rsidRPr="00267C04" w:rsidTr="00C90CE2">
        <w:trPr>
          <w:trHeight w:val="124"/>
        </w:trPr>
        <w:tc>
          <w:tcPr>
            <w:tcW w:w="3301"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BF2F14" w:rsidRPr="00267C04" w:rsidRDefault="00103881"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 Mal </w:t>
            </w:r>
            <w:r w:rsidR="00BF2F14" w:rsidRPr="00267C04">
              <w:rPr>
                <w:rFonts w:ascii="Arial" w:eastAsia="Times New Roman" w:hAnsi="Arial" w:cs="Arial"/>
                <w:color w:val="000000"/>
                <w:sz w:val="24"/>
                <w:szCs w:val="24"/>
              </w:rPr>
              <w:t>Müdürü</w:t>
            </w:r>
          </w:p>
        </w:tc>
        <w:tc>
          <w:tcPr>
            <w:tcW w:w="24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Kaymakam</w:t>
            </w:r>
          </w:p>
        </w:tc>
      </w:tr>
      <w:tr w:rsidR="00BF2F14" w:rsidRPr="00267C04" w:rsidTr="00C90CE2">
        <w:trPr>
          <w:trHeight w:val="124"/>
        </w:trPr>
        <w:tc>
          <w:tcPr>
            <w:tcW w:w="3301"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BF2F14" w:rsidRPr="00267C04" w:rsidRDefault="00103881"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Pasinler Mal </w:t>
            </w:r>
            <w:r w:rsidR="00BF2F14" w:rsidRPr="00267C04">
              <w:rPr>
                <w:rFonts w:ascii="Arial" w:eastAsia="Times New Roman" w:hAnsi="Arial" w:cs="Arial"/>
                <w:color w:val="000000"/>
                <w:sz w:val="24"/>
                <w:szCs w:val="24"/>
              </w:rPr>
              <w:t>Müdürlüğü</w:t>
            </w:r>
          </w:p>
        </w:tc>
        <w:tc>
          <w:tcPr>
            <w:tcW w:w="24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Hükümet Konağı</w:t>
            </w:r>
          </w:p>
        </w:tc>
      </w:tr>
      <w:tr w:rsidR="00BF2F14" w:rsidRPr="00267C04" w:rsidTr="00C90CE2">
        <w:trPr>
          <w:trHeight w:val="124"/>
        </w:trPr>
        <w:tc>
          <w:tcPr>
            <w:tcW w:w="3301"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w:t>
            </w:r>
            <w:r w:rsidR="00103881" w:rsidRPr="00267C04">
              <w:rPr>
                <w:rFonts w:ascii="Arial" w:eastAsia="Times New Roman" w:hAnsi="Arial" w:cs="Arial"/>
                <w:color w:val="000000"/>
                <w:sz w:val="24"/>
                <w:szCs w:val="24"/>
              </w:rPr>
              <w:t>5 22</w:t>
            </w:r>
          </w:p>
        </w:tc>
        <w:tc>
          <w:tcPr>
            <w:tcW w:w="24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BF2F14" w:rsidRPr="00267C04" w:rsidRDefault="00BF2F14" w:rsidP="00C90CE2">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0442 661 35 03</w:t>
            </w:r>
          </w:p>
        </w:tc>
      </w:tr>
      <w:tr w:rsidR="00BF2F14" w:rsidRPr="00B864DC" w:rsidTr="00C90CE2">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BF2F14" w:rsidRPr="00B864DC" w:rsidRDefault="00BF2F14" w:rsidP="00C90CE2">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BF2F14" w:rsidRPr="00B864DC" w:rsidRDefault="00BF2F14" w:rsidP="00C90CE2">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BF2F14" w:rsidRPr="00B864DC" w:rsidRDefault="00103881" w:rsidP="00C90CE2">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0442 661 42 22</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BF2F14" w:rsidRPr="00B864DC" w:rsidRDefault="00BF2F14" w:rsidP="00C90CE2">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BF2F14" w:rsidRPr="00B864DC" w:rsidRDefault="00BF2F14" w:rsidP="00C90CE2">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BF2F14" w:rsidRPr="00B864DC" w:rsidRDefault="00BF2F14" w:rsidP="00C90CE2">
            <w:pPr>
              <w:spacing w:after="0" w:line="240" w:lineRule="auto"/>
              <w:rPr>
                <w:rFonts w:ascii="Arial" w:eastAsia="Times New Roman" w:hAnsi="Arial" w:cs="Arial"/>
                <w:color w:val="000000"/>
                <w:sz w:val="24"/>
                <w:szCs w:val="24"/>
              </w:rPr>
            </w:pPr>
            <w:r w:rsidRPr="00B864DC">
              <w:rPr>
                <w:rFonts w:ascii="Arial" w:eastAsia="Times New Roman" w:hAnsi="Arial" w:cs="Arial"/>
                <w:color w:val="000000"/>
                <w:sz w:val="24"/>
                <w:szCs w:val="24"/>
              </w:rPr>
              <w:t>0442 661 38 81</w:t>
            </w:r>
          </w:p>
        </w:tc>
      </w:tr>
    </w:tbl>
    <w:p w:rsidR="00BF2F14" w:rsidRPr="00803EC2" w:rsidRDefault="00BF2F14" w:rsidP="00803EC2">
      <w:pPr>
        <w:spacing w:after="0" w:line="240" w:lineRule="auto"/>
        <w:rPr>
          <w:rFonts w:ascii="Arial Black" w:hAnsi="Arial Black"/>
          <w:b/>
          <w:sz w:val="28"/>
          <w:szCs w:val="28"/>
        </w:rPr>
      </w:pPr>
    </w:p>
    <w:p w:rsidR="00271423" w:rsidRDefault="00271423" w:rsidP="00271423">
      <w:pPr>
        <w:spacing w:after="0" w:line="240" w:lineRule="auto"/>
        <w:jc w:val="center"/>
        <w:rPr>
          <w:b/>
        </w:rPr>
      </w:pPr>
    </w:p>
    <w:p w:rsidR="006B3439" w:rsidRDefault="006B3439" w:rsidP="00271423">
      <w:pPr>
        <w:spacing w:after="0" w:line="240" w:lineRule="auto"/>
        <w:jc w:val="center"/>
        <w:rPr>
          <w:rFonts w:ascii="Arial Black" w:hAnsi="Arial Black"/>
          <w:b/>
          <w:sz w:val="28"/>
          <w:szCs w:val="28"/>
        </w:rPr>
      </w:pPr>
      <w:r>
        <w:rPr>
          <w:rFonts w:ascii="Arial Black" w:hAnsi="Arial Black"/>
          <w:b/>
          <w:sz w:val="28"/>
          <w:szCs w:val="28"/>
        </w:rPr>
        <w:t>SOSYAL YARDIMLAŞMA VE DAYANIŞMA VAKFI</w:t>
      </w:r>
    </w:p>
    <w:p w:rsidR="006B3439" w:rsidRDefault="006B3439" w:rsidP="00271423">
      <w:pPr>
        <w:spacing w:after="0" w:line="240" w:lineRule="auto"/>
        <w:jc w:val="center"/>
        <w:rPr>
          <w:rFonts w:ascii="Arial Black" w:hAnsi="Arial Black"/>
          <w:b/>
          <w:sz w:val="28"/>
          <w:szCs w:val="28"/>
        </w:rPr>
      </w:pPr>
      <w:r>
        <w:rPr>
          <w:rFonts w:ascii="Arial Black" w:hAnsi="Arial Black"/>
          <w:b/>
          <w:sz w:val="28"/>
          <w:szCs w:val="28"/>
        </w:rPr>
        <w:t>HİZMET STANDARTLARI TABLOSU</w:t>
      </w:r>
    </w:p>
    <w:p w:rsidR="006B3439" w:rsidRDefault="006B3439" w:rsidP="00271423">
      <w:pPr>
        <w:spacing w:after="0" w:line="240" w:lineRule="auto"/>
        <w:jc w:val="center"/>
        <w:rPr>
          <w:rFonts w:ascii="Arial Black" w:hAnsi="Arial Black"/>
          <w:b/>
          <w:sz w:val="28"/>
          <w:szCs w:val="28"/>
        </w:rPr>
      </w:pPr>
    </w:p>
    <w:tbl>
      <w:tblPr>
        <w:tblStyle w:val="TabloKlavuzu"/>
        <w:tblW w:w="0" w:type="auto"/>
        <w:tblLook w:val="04A0"/>
      </w:tblPr>
      <w:tblGrid>
        <w:gridCol w:w="1384"/>
        <w:gridCol w:w="2693"/>
        <w:gridCol w:w="6804"/>
        <w:gridCol w:w="3263"/>
      </w:tblGrid>
      <w:tr w:rsidR="006B3439" w:rsidTr="00267C04">
        <w:tc>
          <w:tcPr>
            <w:tcW w:w="1384" w:type="dxa"/>
            <w:vAlign w:val="center"/>
          </w:tcPr>
          <w:p w:rsidR="006B3439" w:rsidRPr="001F21AB" w:rsidRDefault="006B3439" w:rsidP="00C90CE2">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2693" w:type="dxa"/>
            <w:vAlign w:val="center"/>
          </w:tcPr>
          <w:p w:rsidR="006B3439" w:rsidRPr="001F21AB" w:rsidRDefault="006B3439" w:rsidP="00C90CE2">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6804" w:type="dxa"/>
            <w:vAlign w:val="center"/>
          </w:tcPr>
          <w:p w:rsidR="006B3439" w:rsidRPr="001F21AB" w:rsidRDefault="006B3439" w:rsidP="00C90CE2">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3263" w:type="dxa"/>
            <w:vAlign w:val="center"/>
          </w:tcPr>
          <w:p w:rsidR="006B3439" w:rsidRPr="001F21AB" w:rsidRDefault="006B3439" w:rsidP="00C90CE2">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6B3439" w:rsidRPr="00267C04" w:rsidTr="00267C04">
        <w:tc>
          <w:tcPr>
            <w:tcW w:w="1384"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t>1</w:t>
            </w:r>
          </w:p>
        </w:tc>
        <w:tc>
          <w:tcPr>
            <w:tcW w:w="2693"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t>Gıda Yardımı</w:t>
            </w:r>
          </w:p>
        </w:tc>
        <w:tc>
          <w:tcPr>
            <w:tcW w:w="6804" w:type="dxa"/>
            <w:vAlign w:val="center"/>
          </w:tcPr>
          <w:p w:rsidR="006B3439" w:rsidRPr="00267C04" w:rsidRDefault="006B343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1-SYDV Başvuru Kayıt Formu (İlk defa başvuru yapılıyorsa </w:t>
            </w:r>
            <w:r w:rsidRPr="00267C04">
              <w:rPr>
                <w:rFonts w:ascii="Arial" w:eastAsia="Times New Roman" w:hAnsi="Arial" w:cs="Arial"/>
                <w:bCs/>
                <w:color w:val="000000"/>
                <w:spacing w:val="10"/>
                <w:sz w:val="24"/>
                <w:szCs w:val="24"/>
              </w:rPr>
              <w:t>)</w:t>
            </w:r>
          </w:p>
          <w:p w:rsidR="006B3439" w:rsidRPr="00267C04" w:rsidRDefault="006B343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6B3439" w:rsidRPr="00267C04" w:rsidRDefault="006B3439" w:rsidP="00267C04">
            <w:pPr>
              <w:rPr>
                <w:rFonts w:ascii="Arial" w:hAnsi="Arial" w:cs="Arial"/>
                <w:sz w:val="24"/>
                <w:szCs w:val="24"/>
              </w:rPr>
            </w:pPr>
            <w:r w:rsidRPr="00267C04">
              <w:rPr>
                <w:rFonts w:ascii="Arial" w:eastAsia="Times New Roman" w:hAnsi="Arial" w:cs="Arial"/>
                <w:color w:val="000000"/>
                <w:sz w:val="24"/>
                <w:szCs w:val="24"/>
              </w:rPr>
              <w:t xml:space="preserve">3-Nüfus Cüzdanı Önlü Arkalı Fotokopisi (ilk defa başvuru yapılıyorsa </w:t>
            </w:r>
            <w:r w:rsidRPr="00267C04">
              <w:rPr>
                <w:rFonts w:ascii="Arial" w:eastAsia="Times New Roman" w:hAnsi="Arial" w:cs="Arial"/>
                <w:bCs/>
                <w:color w:val="000000"/>
                <w:spacing w:val="10"/>
                <w:sz w:val="24"/>
                <w:szCs w:val="24"/>
              </w:rPr>
              <w:t>)</w:t>
            </w:r>
          </w:p>
        </w:tc>
        <w:tc>
          <w:tcPr>
            <w:tcW w:w="3263" w:type="dxa"/>
            <w:vAlign w:val="center"/>
          </w:tcPr>
          <w:p w:rsidR="00C873B5" w:rsidRPr="00267C04" w:rsidRDefault="00C873B5"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30 Gün ( ilk defa başvuruluyorsa)</w:t>
            </w:r>
          </w:p>
          <w:p w:rsidR="006B3439" w:rsidRPr="00267C04" w:rsidRDefault="00C873B5" w:rsidP="00267C04">
            <w:pPr>
              <w:jc w:val="center"/>
              <w:rPr>
                <w:rFonts w:ascii="Arial" w:hAnsi="Arial" w:cs="Arial"/>
                <w:sz w:val="24"/>
                <w:szCs w:val="24"/>
              </w:rPr>
            </w:pPr>
            <w:r w:rsidRPr="00267C04">
              <w:rPr>
                <w:rFonts w:ascii="Arial" w:eastAsia="Times New Roman" w:hAnsi="Arial" w:cs="Arial"/>
                <w:color w:val="000000"/>
                <w:sz w:val="24"/>
                <w:szCs w:val="24"/>
              </w:rPr>
              <w:t>14 Gün (Gıda yardımının devamı için yapılan başvurularda</w:t>
            </w:r>
          </w:p>
        </w:tc>
      </w:tr>
      <w:tr w:rsidR="006B3439" w:rsidRPr="00267C04" w:rsidTr="00267C04">
        <w:tc>
          <w:tcPr>
            <w:tcW w:w="1384"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lastRenderedPageBreak/>
              <w:t>2</w:t>
            </w:r>
          </w:p>
        </w:tc>
        <w:tc>
          <w:tcPr>
            <w:tcW w:w="2693" w:type="dxa"/>
            <w:vAlign w:val="center"/>
          </w:tcPr>
          <w:p w:rsidR="006B3439" w:rsidRPr="00267C04" w:rsidRDefault="00C873B5" w:rsidP="00267C04">
            <w:pPr>
              <w:rPr>
                <w:rFonts w:ascii="Arial" w:hAnsi="Arial" w:cs="Arial"/>
                <w:sz w:val="24"/>
                <w:szCs w:val="24"/>
              </w:rPr>
            </w:pPr>
            <w:r w:rsidRPr="00267C04">
              <w:rPr>
                <w:rFonts w:ascii="Arial" w:hAnsi="Arial" w:cs="Arial"/>
                <w:sz w:val="24"/>
                <w:szCs w:val="24"/>
              </w:rPr>
              <w:t>Yakacak Yardımları</w:t>
            </w:r>
          </w:p>
        </w:tc>
        <w:tc>
          <w:tcPr>
            <w:tcW w:w="6804" w:type="dxa"/>
            <w:vAlign w:val="center"/>
          </w:tcPr>
          <w:p w:rsidR="00C873B5" w:rsidRPr="00267C04" w:rsidRDefault="00C873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1-SYDV Başvuru Kayıt Formu (İlk defa başvuru yapılıyorsa </w:t>
            </w:r>
            <w:r w:rsidRPr="00267C04">
              <w:rPr>
                <w:rFonts w:ascii="Arial" w:eastAsia="Times New Roman" w:hAnsi="Arial" w:cs="Arial"/>
                <w:bCs/>
                <w:color w:val="000000"/>
                <w:spacing w:val="10"/>
                <w:sz w:val="24"/>
                <w:szCs w:val="24"/>
              </w:rPr>
              <w:t>)</w:t>
            </w:r>
          </w:p>
          <w:p w:rsidR="00C873B5" w:rsidRPr="00267C04" w:rsidRDefault="00C873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C873B5" w:rsidRPr="00267C04" w:rsidRDefault="00C873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3-Nüfus Cüzdanı Önlü Arkalı Fotokopisi (ilk defa başvuru yapılıyorsa </w:t>
            </w:r>
            <w:r w:rsidRPr="00267C04">
              <w:rPr>
                <w:rFonts w:ascii="Arial" w:eastAsia="Times New Roman" w:hAnsi="Arial" w:cs="Arial"/>
                <w:bCs/>
                <w:color w:val="000000"/>
                <w:spacing w:val="10"/>
                <w:sz w:val="24"/>
                <w:szCs w:val="24"/>
              </w:rPr>
              <w:t>)</w:t>
            </w:r>
          </w:p>
          <w:p w:rsidR="006B3439" w:rsidRPr="00267C04" w:rsidRDefault="00C873B5" w:rsidP="00267C04">
            <w:pPr>
              <w:rPr>
                <w:rFonts w:ascii="Arial" w:hAnsi="Arial" w:cs="Arial"/>
                <w:sz w:val="24"/>
                <w:szCs w:val="24"/>
              </w:rPr>
            </w:pPr>
            <w:r w:rsidRPr="00267C04">
              <w:rPr>
                <w:rFonts w:ascii="Arial" w:eastAsia="Times New Roman" w:hAnsi="Arial" w:cs="Arial"/>
                <w:color w:val="000000"/>
                <w:sz w:val="24"/>
                <w:szCs w:val="24"/>
              </w:rPr>
              <w:t>En geç yan taraftaki sütunda belirtilen sürelerde başvurular karara bağlanır. Uygun bulunan başvurulurda yakacak yardımı teslimi, Ankara İl Sosyal Yardımlaşma Ve Dayanışına Vakfımıza yakacak sevkiyatı yaptığı tarihte yapılır.</w:t>
            </w:r>
          </w:p>
        </w:tc>
        <w:tc>
          <w:tcPr>
            <w:tcW w:w="3263" w:type="dxa"/>
            <w:vAlign w:val="center"/>
          </w:tcPr>
          <w:p w:rsidR="00C873B5" w:rsidRPr="00267C04" w:rsidRDefault="00C873B5"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30 Gün ( ilk defa başvuruluyorsa)</w:t>
            </w:r>
          </w:p>
          <w:p w:rsidR="006B3439" w:rsidRPr="00267C04" w:rsidRDefault="00C873B5" w:rsidP="00267C04">
            <w:pPr>
              <w:jc w:val="center"/>
              <w:rPr>
                <w:rFonts w:ascii="Arial" w:hAnsi="Arial" w:cs="Arial"/>
                <w:sz w:val="24"/>
                <w:szCs w:val="24"/>
              </w:rPr>
            </w:pPr>
            <w:r w:rsidRPr="00267C04">
              <w:rPr>
                <w:rFonts w:ascii="Arial" w:eastAsia="Times New Roman" w:hAnsi="Arial" w:cs="Arial"/>
                <w:color w:val="000000"/>
                <w:sz w:val="24"/>
                <w:szCs w:val="24"/>
              </w:rPr>
              <w:t>14 Gün (Yakacak yardımının devamı için yapılan başvurularda)</w:t>
            </w:r>
          </w:p>
        </w:tc>
      </w:tr>
      <w:tr w:rsidR="006B3439" w:rsidRPr="00267C04" w:rsidTr="00267C04">
        <w:tc>
          <w:tcPr>
            <w:tcW w:w="1384"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t>3</w:t>
            </w:r>
          </w:p>
        </w:tc>
        <w:tc>
          <w:tcPr>
            <w:tcW w:w="2693" w:type="dxa"/>
            <w:vAlign w:val="center"/>
          </w:tcPr>
          <w:p w:rsidR="006B3439" w:rsidRPr="00267C04" w:rsidRDefault="0020516D" w:rsidP="00267C04">
            <w:pPr>
              <w:rPr>
                <w:rFonts w:ascii="Arial" w:hAnsi="Arial" w:cs="Arial"/>
                <w:sz w:val="24"/>
                <w:szCs w:val="24"/>
              </w:rPr>
            </w:pPr>
            <w:r w:rsidRPr="00267C04">
              <w:rPr>
                <w:rFonts w:ascii="Arial" w:hAnsi="Arial" w:cs="Arial"/>
                <w:sz w:val="24"/>
                <w:szCs w:val="24"/>
              </w:rPr>
              <w:t>Barınma Yardımları (Kira)</w:t>
            </w:r>
          </w:p>
        </w:tc>
        <w:tc>
          <w:tcPr>
            <w:tcW w:w="6804" w:type="dxa"/>
            <w:vAlign w:val="center"/>
          </w:tcPr>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1-SYDV Başvuru Kayıl Formu (İlk defa başvuru yapılıyorsa </w:t>
            </w:r>
            <w:r w:rsidRPr="00267C04">
              <w:rPr>
                <w:rFonts w:ascii="Arial" w:eastAsia="Times New Roman" w:hAnsi="Arial" w:cs="Arial"/>
                <w:bCs/>
                <w:color w:val="000000"/>
                <w:spacing w:val="10"/>
                <w:sz w:val="24"/>
                <w:szCs w:val="24"/>
              </w:rPr>
              <w:t>)</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3-Nüfus Cüzdanı Önlü Arkalı Fotokopisi (ilk defa başvuru yapılıyorsa </w:t>
            </w:r>
            <w:r w:rsidRPr="00267C04">
              <w:rPr>
                <w:rFonts w:ascii="Arial" w:eastAsia="Times New Roman" w:hAnsi="Arial" w:cs="Arial"/>
                <w:bCs/>
                <w:color w:val="000000"/>
                <w:spacing w:val="10"/>
                <w:sz w:val="24"/>
                <w:szCs w:val="24"/>
              </w:rPr>
              <w:t>)</w:t>
            </w:r>
          </w:p>
          <w:p w:rsidR="006B3439" w:rsidRPr="00267C04" w:rsidRDefault="00C90CE2" w:rsidP="00267C04">
            <w:pPr>
              <w:rPr>
                <w:rFonts w:ascii="Arial" w:hAnsi="Arial" w:cs="Arial"/>
                <w:sz w:val="24"/>
                <w:szCs w:val="24"/>
              </w:rPr>
            </w:pPr>
            <w:r w:rsidRPr="00267C04">
              <w:rPr>
                <w:rFonts w:ascii="Arial" w:eastAsia="Times New Roman" w:hAnsi="Arial" w:cs="Arial"/>
                <w:color w:val="000000"/>
                <w:sz w:val="24"/>
                <w:szCs w:val="24"/>
              </w:rPr>
              <w:t>Barınma ihtiyaç Raporu/Varsa hasar tespit Raporu/Kira Kontratı</w:t>
            </w:r>
          </w:p>
        </w:tc>
        <w:tc>
          <w:tcPr>
            <w:tcW w:w="3263" w:type="dxa"/>
            <w:vAlign w:val="center"/>
          </w:tcPr>
          <w:p w:rsidR="00C90CE2" w:rsidRPr="00267C04" w:rsidRDefault="00C90CE2"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30 Gün ( ilk defa başvuruluyorsa)</w:t>
            </w:r>
          </w:p>
          <w:p w:rsidR="006B3439" w:rsidRPr="00267C04" w:rsidRDefault="00C90CE2" w:rsidP="00267C04">
            <w:pPr>
              <w:jc w:val="center"/>
              <w:rPr>
                <w:rFonts w:ascii="Arial" w:hAnsi="Arial" w:cs="Arial"/>
                <w:sz w:val="24"/>
                <w:szCs w:val="24"/>
              </w:rPr>
            </w:pPr>
            <w:r w:rsidRPr="00267C04">
              <w:rPr>
                <w:rFonts w:ascii="Arial" w:eastAsia="Times New Roman" w:hAnsi="Arial" w:cs="Arial"/>
                <w:color w:val="000000"/>
                <w:sz w:val="24"/>
                <w:szCs w:val="24"/>
              </w:rPr>
              <w:t>14 Gün (Kira yardımının devamı için yapılan başvurularda</w:t>
            </w:r>
          </w:p>
        </w:tc>
      </w:tr>
      <w:tr w:rsidR="00C90CE2" w:rsidRPr="00267C04" w:rsidTr="00267C04">
        <w:tc>
          <w:tcPr>
            <w:tcW w:w="1384" w:type="dxa"/>
            <w:vAlign w:val="center"/>
          </w:tcPr>
          <w:p w:rsidR="00C90CE2" w:rsidRPr="00267C04" w:rsidRDefault="00C90CE2" w:rsidP="00267C04">
            <w:pPr>
              <w:rPr>
                <w:rFonts w:ascii="Arial" w:hAnsi="Arial" w:cs="Arial"/>
                <w:sz w:val="24"/>
                <w:szCs w:val="24"/>
              </w:rPr>
            </w:pPr>
            <w:r w:rsidRPr="00267C04">
              <w:rPr>
                <w:rFonts w:ascii="Arial" w:hAnsi="Arial" w:cs="Arial"/>
                <w:sz w:val="24"/>
                <w:szCs w:val="24"/>
              </w:rPr>
              <w:t>4</w:t>
            </w:r>
          </w:p>
        </w:tc>
        <w:tc>
          <w:tcPr>
            <w:tcW w:w="2693" w:type="dxa"/>
            <w:vAlign w:val="center"/>
          </w:tcPr>
          <w:p w:rsidR="00C90CE2" w:rsidRPr="00267C04" w:rsidRDefault="00C90CE2"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Sosyal Destek Yardımları (Bir Defaya Mahsus Para/Periyodik Nakit)</w:t>
            </w:r>
          </w:p>
        </w:tc>
        <w:tc>
          <w:tcPr>
            <w:tcW w:w="6804" w:type="dxa"/>
            <w:vAlign w:val="center"/>
          </w:tcPr>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1-SYDV Başvuru Kayıt Formu (İlk defa başvuru yapılıyorsa </w:t>
            </w:r>
            <w:r w:rsidRPr="00267C04">
              <w:rPr>
                <w:rFonts w:ascii="Arial" w:eastAsia="Times New Roman" w:hAnsi="Arial" w:cs="Arial"/>
                <w:bCs/>
                <w:color w:val="000000"/>
                <w:spacing w:val="10"/>
                <w:sz w:val="24"/>
                <w:szCs w:val="24"/>
              </w:rPr>
              <w:t>)</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3-Nüfus Cüzdanı Önlü Arkalı Fotokopisi (ilk defa başvuru yapılıyorsa </w:t>
            </w:r>
            <w:r w:rsidRPr="00267C04">
              <w:rPr>
                <w:rFonts w:ascii="Arial" w:eastAsia="Times New Roman" w:hAnsi="Arial" w:cs="Arial"/>
                <w:bCs/>
                <w:color w:val="000000"/>
                <w:spacing w:val="10"/>
                <w:sz w:val="24"/>
                <w:szCs w:val="24"/>
              </w:rPr>
              <w:t>)</w:t>
            </w:r>
          </w:p>
        </w:tc>
        <w:tc>
          <w:tcPr>
            <w:tcW w:w="3263" w:type="dxa"/>
            <w:vAlign w:val="center"/>
          </w:tcPr>
          <w:p w:rsidR="00C90CE2" w:rsidRPr="00267C04" w:rsidRDefault="00C90CE2"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30 Gün ( ilk defa başvuruluyorsa)</w:t>
            </w:r>
          </w:p>
          <w:p w:rsidR="00C90CE2" w:rsidRPr="00267C04" w:rsidRDefault="00C90CE2" w:rsidP="00267C04">
            <w:pPr>
              <w:jc w:val="center"/>
              <w:rPr>
                <w:rFonts w:ascii="Arial" w:hAnsi="Arial" w:cs="Arial"/>
                <w:sz w:val="24"/>
                <w:szCs w:val="24"/>
              </w:rPr>
            </w:pPr>
            <w:r w:rsidRPr="00267C04">
              <w:rPr>
                <w:rFonts w:ascii="Arial" w:eastAsia="Times New Roman" w:hAnsi="Arial" w:cs="Arial"/>
                <w:color w:val="000000"/>
                <w:sz w:val="24"/>
                <w:szCs w:val="24"/>
              </w:rPr>
              <w:t>14 Gün (Sosyal Destek yardımının devamı için yapılan başvurularda)</w:t>
            </w:r>
          </w:p>
        </w:tc>
      </w:tr>
      <w:tr w:rsidR="006B3439" w:rsidRPr="00267C04" w:rsidTr="00267C04">
        <w:tc>
          <w:tcPr>
            <w:tcW w:w="1384"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t>5</w:t>
            </w:r>
          </w:p>
        </w:tc>
        <w:tc>
          <w:tcPr>
            <w:tcW w:w="2693" w:type="dxa"/>
            <w:vAlign w:val="center"/>
          </w:tcPr>
          <w:p w:rsidR="006B3439" w:rsidRPr="00267C04" w:rsidRDefault="00C90CE2" w:rsidP="00267C04">
            <w:pPr>
              <w:rPr>
                <w:rFonts w:ascii="Arial" w:hAnsi="Arial" w:cs="Arial"/>
                <w:sz w:val="24"/>
                <w:szCs w:val="24"/>
              </w:rPr>
            </w:pPr>
            <w:r w:rsidRPr="00267C04">
              <w:rPr>
                <w:rFonts w:ascii="Arial" w:hAnsi="Arial" w:cs="Arial"/>
                <w:sz w:val="24"/>
                <w:szCs w:val="24"/>
              </w:rPr>
              <w:t>Eğitim Yardımları</w:t>
            </w:r>
          </w:p>
        </w:tc>
        <w:tc>
          <w:tcPr>
            <w:tcW w:w="6804" w:type="dxa"/>
            <w:vAlign w:val="center"/>
          </w:tcPr>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1-SYDV Başvuru Kayıt Formu (İlk defa başvuru yapılıyorsa </w:t>
            </w:r>
            <w:r w:rsidRPr="00267C04">
              <w:rPr>
                <w:rFonts w:ascii="Arial" w:eastAsia="Times New Roman" w:hAnsi="Arial" w:cs="Arial"/>
                <w:bCs/>
                <w:color w:val="000000"/>
                <w:spacing w:val="10"/>
                <w:sz w:val="24"/>
                <w:szCs w:val="24"/>
              </w:rPr>
              <w:t>)</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3-Nüfus Cüzdanı Önlü Arkalı Fotokopisi (ilk defa başvuru yapılıyorsa </w:t>
            </w:r>
            <w:r w:rsidRPr="00267C04">
              <w:rPr>
                <w:rFonts w:ascii="Arial" w:eastAsia="Times New Roman" w:hAnsi="Arial" w:cs="Arial"/>
                <w:bCs/>
                <w:color w:val="000000"/>
                <w:spacing w:val="10"/>
                <w:sz w:val="24"/>
                <w:szCs w:val="24"/>
              </w:rPr>
              <w:t>)</w:t>
            </w:r>
          </w:p>
          <w:p w:rsidR="006B3439" w:rsidRPr="00267C04" w:rsidRDefault="00C90CE2" w:rsidP="00267C04">
            <w:pPr>
              <w:rPr>
                <w:rFonts w:ascii="Arial" w:hAnsi="Arial" w:cs="Arial"/>
                <w:sz w:val="24"/>
                <w:szCs w:val="24"/>
              </w:rPr>
            </w:pPr>
            <w:r w:rsidRPr="00267C04">
              <w:rPr>
                <w:rFonts w:ascii="Arial" w:eastAsia="Times New Roman" w:hAnsi="Arial" w:cs="Arial"/>
                <w:color w:val="000000"/>
                <w:sz w:val="24"/>
                <w:szCs w:val="24"/>
              </w:rPr>
              <w:t>Öğrenci Belgesi</w:t>
            </w:r>
          </w:p>
        </w:tc>
        <w:tc>
          <w:tcPr>
            <w:tcW w:w="3263" w:type="dxa"/>
            <w:vAlign w:val="center"/>
          </w:tcPr>
          <w:p w:rsidR="00C90CE2" w:rsidRPr="00267C04" w:rsidRDefault="00C90CE2" w:rsidP="00267C04">
            <w:pPr>
              <w:jc w:val="center"/>
              <w:rPr>
                <w:rFonts w:ascii="Arial" w:eastAsia="Times New Roman" w:hAnsi="Arial" w:cs="Arial"/>
                <w:color w:val="000000"/>
                <w:sz w:val="24"/>
                <w:szCs w:val="24"/>
              </w:rPr>
            </w:pPr>
            <w:r w:rsidRPr="00267C04">
              <w:rPr>
                <w:rFonts w:ascii="Arial" w:eastAsia="Times New Roman" w:hAnsi="Arial" w:cs="Arial"/>
                <w:color w:val="000000"/>
                <w:sz w:val="24"/>
                <w:szCs w:val="24"/>
              </w:rPr>
              <w:t>30 Gün ( ilk defa başvuruluyorsa)</w:t>
            </w:r>
          </w:p>
          <w:p w:rsidR="006B3439" w:rsidRPr="00267C04" w:rsidRDefault="00C90CE2" w:rsidP="00267C04">
            <w:pPr>
              <w:jc w:val="center"/>
              <w:rPr>
                <w:rFonts w:ascii="Arial" w:hAnsi="Arial" w:cs="Arial"/>
                <w:sz w:val="24"/>
                <w:szCs w:val="24"/>
              </w:rPr>
            </w:pPr>
            <w:r w:rsidRPr="00267C04">
              <w:rPr>
                <w:rFonts w:ascii="Arial" w:eastAsia="Times New Roman" w:hAnsi="Arial" w:cs="Arial"/>
                <w:color w:val="000000"/>
                <w:sz w:val="24"/>
                <w:szCs w:val="24"/>
              </w:rPr>
              <w:t>14 Gün (Eğitim yardımının devamı için yapılan başvurularda</w:t>
            </w:r>
          </w:p>
        </w:tc>
      </w:tr>
      <w:tr w:rsidR="006B3439" w:rsidRPr="00267C04" w:rsidTr="00267C04">
        <w:tc>
          <w:tcPr>
            <w:tcW w:w="1384"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t>6</w:t>
            </w:r>
          </w:p>
        </w:tc>
        <w:tc>
          <w:tcPr>
            <w:tcW w:w="2693" w:type="dxa"/>
            <w:vAlign w:val="center"/>
          </w:tcPr>
          <w:p w:rsidR="006B3439" w:rsidRPr="00267C04" w:rsidRDefault="00C90CE2" w:rsidP="00267C04">
            <w:pPr>
              <w:rPr>
                <w:rFonts w:ascii="Arial" w:hAnsi="Arial" w:cs="Arial"/>
                <w:sz w:val="24"/>
                <w:szCs w:val="24"/>
              </w:rPr>
            </w:pPr>
            <w:r w:rsidRPr="00267C04">
              <w:rPr>
                <w:rFonts w:ascii="Arial" w:hAnsi="Arial" w:cs="Arial"/>
                <w:sz w:val="24"/>
                <w:szCs w:val="24"/>
              </w:rPr>
              <w:t>Şartlı Eğitim Yardımı (ŞEY)</w:t>
            </w:r>
          </w:p>
        </w:tc>
        <w:tc>
          <w:tcPr>
            <w:tcW w:w="6804" w:type="dxa"/>
            <w:vAlign w:val="center"/>
          </w:tcPr>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1-SYDV Şartlı Eğitim Yardımı Başvuru Formu(İlk defa yapılan başvuruluyorsa)</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2-Nüfus Cüzdanı Önlü Arkalı Fotokopisi (evli ise kendisinin ve eşinin) (İlk defa yapılan başvuruluyorsa)</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3-Öğrenci Belgesi</w:t>
            </w:r>
          </w:p>
          <w:p w:rsidR="00C90CE2" w:rsidRPr="00267C04" w:rsidRDefault="00C90CE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4-Çocukların Kimlik Fotokopisi</w:t>
            </w:r>
          </w:p>
          <w:p w:rsidR="006B3439" w:rsidRPr="00267C04" w:rsidRDefault="00C90CE2" w:rsidP="00267C04">
            <w:pPr>
              <w:rPr>
                <w:rFonts w:ascii="Arial" w:hAnsi="Arial" w:cs="Arial"/>
                <w:sz w:val="24"/>
                <w:szCs w:val="24"/>
              </w:rPr>
            </w:pPr>
            <w:r w:rsidRPr="00267C04">
              <w:rPr>
                <w:rFonts w:ascii="Arial" w:eastAsia="Times New Roman" w:hAnsi="Arial" w:cs="Arial"/>
                <w:bCs/>
                <w:color w:val="000000"/>
                <w:spacing w:val="10"/>
                <w:sz w:val="24"/>
                <w:szCs w:val="24"/>
                <w:u w:val="single"/>
              </w:rPr>
              <w:t>Not:</w:t>
            </w:r>
            <w:r w:rsidRPr="00267C04">
              <w:rPr>
                <w:rFonts w:ascii="Arial" w:eastAsia="Times New Roman" w:hAnsi="Arial" w:cs="Arial"/>
                <w:bCs/>
                <w:color w:val="000000"/>
                <w:spacing w:val="10"/>
                <w:sz w:val="24"/>
                <w:szCs w:val="24"/>
              </w:rPr>
              <w:t xml:space="preserve"> </w:t>
            </w:r>
            <w:r w:rsidRPr="00267C04">
              <w:rPr>
                <w:rFonts w:ascii="Arial" w:eastAsia="Times New Roman" w:hAnsi="Arial" w:cs="Arial"/>
                <w:color w:val="000000"/>
                <w:sz w:val="24"/>
                <w:szCs w:val="24"/>
              </w:rPr>
              <w:t xml:space="preserve">Başvurular Ağustos-Eylül ve Ekim aylarında alınır. İlk incelemede olumsuzluk görülmeyen başvurular </w:t>
            </w:r>
            <w:r w:rsidRPr="00267C04">
              <w:rPr>
                <w:rFonts w:ascii="Arial" w:eastAsia="Times New Roman" w:hAnsi="Arial" w:cs="Arial"/>
                <w:color w:val="000000"/>
                <w:sz w:val="24"/>
                <w:szCs w:val="24"/>
              </w:rPr>
              <w:lastRenderedPageBreak/>
              <w:t xml:space="preserve">değerlendirilmek üzere en geç </w:t>
            </w:r>
            <w:r w:rsidRPr="00267C04">
              <w:rPr>
                <w:rFonts w:ascii="Arial" w:eastAsia="Times New Roman" w:hAnsi="Arial" w:cs="Arial"/>
                <w:bCs/>
                <w:color w:val="000000"/>
                <w:spacing w:val="10"/>
                <w:sz w:val="24"/>
                <w:szCs w:val="24"/>
              </w:rPr>
              <w:t xml:space="preserve">14 </w:t>
            </w:r>
            <w:r w:rsidRPr="00267C04">
              <w:rPr>
                <w:rFonts w:ascii="Arial" w:eastAsia="Times New Roman" w:hAnsi="Arial" w:cs="Arial"/>
                <w:color w:val="000000"/>
                <w:sz w:val="24"/>
                <w:szCs w:val="24"/>
              </w:rPr>
              <w:t>gün içinde Sosyal Yardımlaşma ve Dayanışma Genel Müdürlüğüne gönderilir.</w:t>
            </w:r>
          </w:p>
        </w:tc>
        <w:tc>
          <w:tcPr>
            <w:tcW w:w="3263" w:type="dxa"/>
            <w:vAlign w:val="center"/>
          </w:tcPr>
          <w:p w:rsidR="006B3439" w:rsidRPr="00267C04" w:rsidRDefault="00C90CE2" w:rsidP="00267C04">
            <w:pPr>
              <w:jc w:val="center"/>
              <w:rPr>
                <w:rFonts w:ascii="Arial" w:hAnsi="Arial" w:cs="Arial"/>
                <w:sz w:val="24"/>
                <w:szCs w:val="24"/>
              </w:rPr>
            </w:pPr>
            <w:r w:rsidRPr="00267C04">
              <w:rPr>
                <w:rFonts w:ascii="Arial" w:hAnsi="Arial" w:cs="Arial"/>
                <w:sz w:val="24"/>
                <w:szCs w:val="24"/>
              </w:rPr>
              <w:lastRenderedPageBreak/>
              <w:t>14 Gün</w:t>
            </w:r>
          </w:p>
        </w:tc>
      </w:tr>
      <w:tr w:rsidR="006B3439" w:rsidRPr="00267C04" w:rsidTr="00267C04">
        <w:tc>
          <w:tcPr>
            <w:tcW w:w="1384" w:type="dxa"/>
            <w:vAlign w:val="center"/>
          </w:tcPr>
          <w:p w:rsidR="006B3439" w:rsidRPr="00267C04" w:rsidRDefault="006B3439" w:rsidP="00267C04">
            <w:pPr>
              <w:rPr>
                <w:rFonts w:ascii="Arial" w:hAnsi="Arial" w:cs="Arial"/>
                <w:sz w:val="24"/>
                <w:szCs w:val="24"/>
              </w:rPr>
            </w:pPr>
            <w:r w:rsidRPr="00267C04">
              <w:rPr>
                <w:rFonts w:ascii="Arial" w:hAnsi="Arial" w:cs="Arial"/>
                <w:sz w:val="24"/>
                <w:szCs w:val="24"/>
              </w:rPr>
              <w:lastRenderedPageBreak/>
              <w:t>7</w:t>
            </w:r>
          </w:p>
        </w:tc>
        <w:tc>
          <w:tcPr>
            <w:tcW w:w="2693" w:type="dxa"/>
            <w:vAlign w:val="center"/>
          </w:tcPr>
          <w:p w:rsidR="006B3439" w:rsidRPr="00267C04" w:rsidRDefault="00242485" w:rsidP="00267C04">
            <w:pPr>
              <w:rPr>
                <w:rFonts w:ascii="Arial" w:hAnsi="Arial" w:cs="Arial"/>
                <w:sz w:val="24"/>
                <w:szCs w:val="24"/>
              </w:rPr>
            </w:pPr>
            <w:r w:rsidRPr="00267C04">
              <w:rPr>
                <w:rFonts w:ascii="Arial" w:hAnsi="Arial" w:cs="Arial"/>
                <w:sz w:val="24"/>
                <w:szCs w:val="24"/>
              </w:rPr>
              <w:t>Şartlı Sağlık Yardımı (ŞSY)</w:t>
            </w:r>
          </w:p>
        </w:tc>
        <w:tc>
          <w:tcPr>
            <w:tcW w:w="6804" w:type="dxa"/>
            <w:vAlign w:val="center"/>
          </w:tcPr>
          <w:p w:rsidR="00242485" w:rsidRPr="00267C04" w:rsidRDefault="0024248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1-SYDV Şartlı Sağlık Yardımı Başvuru Formu (İlk defa başvuruluyorsa)</w:t>
            </w:r>
          </w:p>
          <w:p w:rsidR="00242485" w:rsidRPr="00267C04" w:rsidRDefault="0024248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2-Nüfus Cüzdanı Önlü Arkalı Fotokopisi (evli ise kendisinin ve eşinin) (İlk defa başvuruluyorsa)</w:t>
            </w:r>
          </w:p>
          <w:p w:rsidR="00242485" w:rsidRPr="00267C04" w:rsidRDefault="00242485" w:rsidP="00267C04">
            <w:pPr>
              <w:spacing w:line="18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3-Çocukların Kimlik Fotokopisi</w:t>
            </w:r>
          </w:p>
          <w:p w:rsidR="006B3439" w:rsidRPr="00267C04" w:rsidRDefault="00242485" w:rsidP="00267C04">
            <w:pPr>
              <w:rPr>
                <w:rFonts w:ascii="Arial" w:hAnsi="Arial" w:cs="Arial"/>
                <w:sz w:val="24"/>
                <w:szCs w:val="24"/>
              </w:rPr>
            </w:pPr>
            <w:r w:rsidRPr="00267C04">
              <w:rPr>
                <w:rFonts w:ascii="Arial" w:eastAsia="Times New Roman" w:hAnsi="Arial" w:cs="Arial"/>
                <w:bCs/>
                <w:color w:val="000000"/>
                <w:spacing w:val="10"/>
                <w:sz w:val="24"/>
                <w:szCs w:val="24"/>
                <w:u w:val="single"/>
              </w:rPr>
              <w:t>Not:</w:t>
            </w:r>
            <w:r w:rsidRPr="00267C04">
              <w:rPr>
                <w:rFonts w:ascii="Arial" w:eastAsia="Times New Roman" w:hAnsi="Arial" w:cs="Arial"/>
                <w:bCs/>
                <w:color w:val="000000"/>
                <w:spacing w:val="10"/>
                <w:sz w:val="24"/>
                <w:szCs w:val="24"/>
              </w:rPr>
              <w:t xml:space="preserve"> </w:t>
            </w:r>
            <w:r w:rsidRPr="00267C04">
              <w:rPr>
                <w:rFonts w:ascii="Arial" w:eastAsia="Times New Roman" w:hAnsi="Arial" w:cs="Arial"/>
                <w:color w:val="000000"/>
                <w:sz w:val="24"/>
                <w:szCs w:val="24"/>
              </w:rPr>
              <w:t>Başvurular Ağustos-Eylül ve Ekim aylarında alınır. İlk incelemede olumsuzluk görülmeyen başvurular değerlendirilmek üzere en geç 14 gün içinde Sosyal Yardımlaşma ve Dayanışına Genel Müdürlüğüne gönderilir.</w:t>
            </w:r>
          </w:p>
        </w:tc>
        <w:tc>
          <w:tcPr>
            <w:tcW w:w="3263" w:type="dxa"/>
            <w:vAlign w:val="center"/>
          </w:tcPr>
          <w:p w:rsidR="006B3439" w:rsidRPr="00267C04" w:rsidRDefault="00242485" w:rsidP="00267C04">
            <w:pPr>
              <w:jc w:val="center"/>
              <w:rPr>
                <w:rFonts w:ascii="Arial" w:hAnsi="Arial" w:cs="Arial"/>
                <w:sz w:val="24"/>
                <w:szCs w:val="24"/>
              </w:rPr>
            </w:pPr>
            <w:r w:rsidRPr="00267C04">
              <w:rPr>
                <w:rFonts w:ascii="Arial" w:hAnsi="Arial" w:cs="Arial"/>
                <w:sz w:val="24"/>
                <w:szCs w:val="24"/>
              </w:rPr>
              <w:t>14 Gün</w:t>
            </w:r>
          </w:p>
        </w:tc>
      </w:tr>
      <w:tr w:rsidR="00C90CE2" w:rsidRPr="00267C04" w:rsidTr="00267C04">
        <w:tc>
          <w:tcPr>
            <w:tcW w:w="1384" w:type="dxa"/>
            <w:vAlign w:val="center"/>
          </w:tcPr>
          <w:p w:rsidR="00C90CE2" w:rsidRPr="00267C04" w:rsidRDefault="00242485" w:rsidP="00267C04">
            <w:pPr>
              <w:rPr>
                <w:rFonts w:ascii="Arial" w:hAnsi="Arial" w:cs="Arial"/>
                <w:sz w:val="24"/>
                <w:szCs w:val="24"/>
              </w:rPr>
            </w:pPr>
            <w:r w:rsidRPr="00267C04">
              <w:rPr>
                <w:rFonts w:ascii="Arial" w:hAnsi="Arial" w:cs="Arial"/>
                <w:sz w:val="24"/>
                <w:szCs w:val="24"/>
              </w:rPr>
              <w:t>8</w:t>
            </w:r>
          </w:p>
        </w:tc>
        <w:tc>
          <w:tcPr>
            <w:tcW w:w="2693" w:type="dxa"/>
            <w:vAlign w:val="center"/>
          </w:tcPr>
          <w:p w:rsidR="00C90CE2" w:rsidRPr="00267C04" w:rsidRDefault="00242485" w:rsidP="00267C04">
            <w:pPr>
              <w:rPr>
                <w:rFonts w:ascii="Arial" w:hAnsi="Arial" w:cs="Arial"/>
                <w:sz w:val="24"/>
                <w:szCs w:val="24"/>
              </w:rPr>
            </w:pPr>
            <w:r w:rsidRPr="00267C04">
              <w:rPr>
                <w:rFonts w:ascii="Arial" w:hAnsi="Arial" w:cs="Arial"/>
                <w:sz w:val="24"/>
                <w:szCs w:val="24"/>
              </w:rPr>
              <w:t>Özürlü İhtiyaç Yardımları</w:t>
            </w:r>
          </w:p>
        </w:tc>
        <w:tc>
          <w:tcPr>
            <w:tcW w:w="6804" w:type="dxa"/>
            <w:vAlign w:val="center"/>
          </w:tcPr>
          <w:p w:rsidR="00C90CE2" w:rsidRPr="00267C04" w:rsidRDefault="001E5E1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w:t>
            </w:r>
            <w:r w:rsidR="00242485" w:rsidRPr="00267C04">
              <w:rPr>
                <w:rFonts w:ascii="Arial" w:eastAsia="Times New Roman" w:hAnsi="Arial" w:cs="Arial"/>
                <w:color w:val="000000"/>
                <w:sz w:val="24"/>
                <w:szCs w:val="24"/>
              </w:rPr>
              <w:t>SYDV Başvuru Kayıt Formu (İlk defa başvuru yapılıyorsa )</w:t>
            </w:r>
          </w:p>
          <w:p w:rsidR="00242485" w:rsidRPr="00267C04" w:rsidRDefault="0024248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242485" w:rsidRPr="00267C04" w:rsidRDefault="0024248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Cüzdanı Önlü Arkalı Fotokopisi (İlk defa başvuruluyorsa)</w:t>
            </w:r>
          </w:p>
          <w:p w:rsidR="00242485" w:rsidRPr="00267C04" w:rsidRDefault="0024248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4-Medikal malzeme kullanımı gerektiğine dair Sağlık Kurulu Raporu</w:t>
            </w:r>
          </w:p>
          <w:p w:rsidR="00242485" w:rsidRPr="00267C04" w:rsidRDefault="001E5E12" w:rsidP="00267C04">
            <w:pPr>
              <w:rPr>
                <w:rFonts w:ascii="Arial" w:eastAsia="Times New Roman" w:hAnsi="Arial" w:cs="Arial"/>
                <w:sz w:val="24"/>
                <w:szCs w:val="24"/>
              </w:rPr>
            </w:pPr>
            <w:r w:rsidRPr="00267C04">
              <w:rPr>
                <w:rFonts w:ascii="Arial" w:eastAsia="Times New Roman" w:hAnsi="Arial" w:cs="Arial"/>
                <w:color w:val="000000"/>
                <w:sz w:val="24"/>
                <w:szCs w:val="24"/>
              </w:rPr>
              <w:t>5-</w:t>
            </w:r>
            <w:r w:rsidR="00242485" w:rsidRPr="00267C04">
              <w:rPr>
                <w:rFonts w:ascii="Arial" w:eastAsia="Times New Roman" w:hAnsi="Arial" w:cs="Arial"/>
                <w:color w:val="000000"/>
                <w:sz w:val="24"/>
                <w:szCs w:val="24"/>
              </w:rPr>
              <w:t>Sosyal Güvenlik Kurumuna tabi olanlardan araç bedelinin, tabi olduğu kurumca</w:t>
            </w:r>
          </w:p>
          <w:p w:rsidR="00242485" w:rsidRPr="00267C04" w:rsidRDefault="00242485" w:rsidP="00267C04">
            <w:pPr>
              <w:rPr>
                <w:rFonts w:ascii="Arial" w:eastAsia="Times New Roman" w:hAnsi="Arial" w:cs="Arial"/>
                <w:sz w:val="24"/>
                <w:szCs w:val="24"/>
              </w:rPr>
            </w:pPr>
            <w:r w:rsidRPr="00267C04">
              <w:rPr>
                <w:rFonts w:ascii="Arial" w:eastAsia="Times New Roman" w:hAnsi="Arial" w:cs="Arial"/>
                <w:color w:val="000000"/>
                <w:sz w:val="24"/>
                <w:szCs w:val="24"/>
              </w:rPr>
              <w:t>Karşılanmadığına dair belge</w:t>
            </w:r>
          </w:p>
          <w:p w:rsidR="00242485" w:rsidRPr="00267C04" w:rsidRDefault="00242485" w:rsidP="00267C04">
            <w:pPr>
              <w:rPr>
                <w:rFonts w:ascii="Arial" w:hAnsi="Arial" w:cs="Arial"/>
                <w:sz w:val="24"/>
                <w:szCs w:val="24"/>
              </w:rPr>
            </w:pPr>
          </w:p>
        </w:tc>
        <w:tc>
          <w:tcPr>
            <w:tcW w:w="3263" w:type="dxa"/>
            <w:vAlign w:val="center"/>
          </w:tcPr>
          <w:p w:rsidR="00C90CE2" w:rsidRPr="00267C04" w:rsidRDefault="00242485" w:rsidP="00267C04">
            <w:pPr>
              <w:jc w:val="center"/>
              <w:rPr>
                <w:rFonts w:ascii="Arial" w:hAnsi="Arial" w:cs="Arial"/>
                <w:sz w:val="24"/>
                <w:szCs w:val="24"/>
              </w:rPr>
            </w:pPr>
            <w:r w:rsidRPr="00267C04">
              <w:rPr>
                <w:rFonts w:ascii="Arial" w:hAnsi="Arial" w:cs="Arial"/>
                <w:sz w:val="24"/>
                <w:szCs w:val="24"/>
              </w:rPr>
              <w:t>14 Gün</w:t>
            </w:r>
          </w:p>
        </w:tc>
      </w:tr>
      <w:tr w:rsidR="00C90CE2" w:rsidRPr="00267C04" w:rsidTr="00267C04">
        <w:tc>
          <w:tcPr>
            <w:tcW w:w="1384" w:type="dxa"/>
            <w:vAlign w:val="center"/>
          </w:tcPr>
          <w:p w:rsidR="00C90CE2" w:rsidRPr="00267C04" w:rsidRDefault="00242485" w:rsidP="00267C04">
            <w:pPr>
              <w:rPr>
                <w:rFonts w:ascii="Arial" w:hAnsi="Arial" w:cs="Arial"/>
                <w:sz w:val="24"/>
                <w:szCs w:val="24"/>
              </w:rPr>
            </w:pPr>
            <w:r w:rsidRPr="00267C04">
              <w:rPr>
                <w:rFonts w:ascii="Arial" w:hAnsi="Arial" w:cs="Arial"/>
                <w:sz w:val="24"/>
                <w:szCs w:val="24"/>
              </w:rPr>
              <w:t>9</w:t>
            </w:r>
          </w:p>
        </w:tc>
        <w:tc>
          <w:tcPr>
            <w:tcW w:w="2693" w:type="dxa"/>
            <w:vAlign w:val="center"/>
          </w:tcPr>
          <w:p w:rsidR="00242485" w:rsidRPr="00267C04" w:rsidRDefault="00242485"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Afet Destekleri(Deprem, Yangın,</w:t>
            </w:r>
          </w:p>
          <w:p w:rsidR="00242485" w:rsidRPr="00267C04" w:rsidRDefault="00242485"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Sel vb.)</w:t>
            </w:r>
          </w:p>
          <w:p w:rsidR="00C90CE2" w:rsidRPr="00267C04" w:rsidRDefault="00C90CE2" w:rsidP="00267C04">
            <w:pPr>
              <w:rPr>
                <w:rFonts w:ascii="Arial" w:hAnsi="Arial" w:cs="Arial"/>
                <w:sz w:val="24"/>
                <w:szCs w:val="24"/>
              </w:rPr>
            </w:pPr>
          </w:p>
        </w:tc>
        <w:tc>
          <w:tcPr>
            <w:tcW w:w="6804" w:type="dxa"/>
            <w:vAlign w:val="center"/>
          </w:tcPr>
          <w:p w:rsidR="001E5E12" w:rsidRPr="00267C04" w:rsidRDefault="001E5E12" w:rsidP="00267C04">
            <w:pPr>
              <w:rPr>
                <w:rFonts w:ascii="Arial" w:eastAsia="Times New Roman" w:hAnsi="Arial" w:cs="Arial"/>
                <w:sz w:val="24"/>
                <w:szCs w:val="24"/>
              </w:rPr>
            </w:pPr>
            <w:r w:rsidRPr="00267C04">
              <w:rPr>
                <w:rFonts w:ascii="Arial" w:eastAsia="Times New Roman" w:hAnsi="Arial" w:cs="Arial"/>
                <w:color w:val="000000"/>
                <w:sz w:val="24"/>
                <w:szCs w:val="24"/>
              </w:rPr>
              <w:t>1-SYDV Başvuru Kayıt Formu (İlk defa başvuru yapılıyorsa )</w:t>
            </w:r>
          </w:p>
          <w:p w:rsidR="001E5E12" w:rsidRPr="00267C04" w:rsidRDefault="001E5E12" w:rsidP="00267C04">
            <w:pPr>
              <w:rPr>
                <w:rFonts w:ascii="Arial" w:eastAsia="Times New Roman" w:hAnsi="Arial" w:cs="Arial"/>
                <w:sz w:val="24"/>
                <w:szCs w:val="24"/>
              </w:rPr>
            </w:pPr>
            <w:r w:rsidRPr="00267C04">
              <w:rPr>
                <w:rFonts w:ascii="Arial" w:eastAsia="Times New Roman" w:hAnsi="Arial" w:cs="Arial"/>
                <w:color w:val="000000"/>
                <w:sz w:val="24"/>
                <w:szCs w:val="24"/>
              </w:rPr>
              <w:t>2- Başvuru Dilekçesi</w:t>
            </w:r>
          </w:p>
          <w:p w:rsidR="001E5E12" w:rsidRPr="00267C04" w:rsidRDefault="001E5E12" w:rsidP="00267C04">
            <w:pPr>
              <w:rPr>
                <w:rFonts w:ascii="Arial" w:eastAsia="Times New Roman" w:hAnsi="Arial" w:cs="Arial"/>
                <w:sz w:val="24"/>
                <w:szCs w:val="24"/>
              </w:rPr>
            </w:pPr>
            <w:r w:rsidRPr="00267C04">
              <w:rPr>
                <w:rFonts w:ascii="Arial" w:eastAsia="Times New Roman" w:hAnsi="Arial" w:cs="Arial"/>
                <w:color w:val="000000"/>
                <w:sz w:val="24"/>
                <w:szCs w:val="24"/>
              </w:rPr>
              <w:t>3-Nüfus Cüzdanı Önlü Arkalı Fotokopisi</w:t>
            </w:r>
          </w:p>
          <w:p w:rsidR="00C90CE2" w:rsidRPr="00267C04" w:rsidRDefault="001E5E12" w:rsidP="00267C04">
            <w:pPr>
              <w:rPr>
                <w:rFonts w:ascii="Arial" w:hAnsi="Arial" w:cs="Arial"/>
                <w:sz w:val="24"/>
                <w:szCs w:val="24"/>
              </w:rPr>
            </w:pPr>
            <w:r w:rsidRPr="00267C04">
              <w:rPr>
                <w:rFonts w:ascii="Arial" w:eastAsia="Times New Roman" w:hAnsi="Arial" w:cs="Arial"/>
                <w:bCs/>
                <w:color w:val="000000"/>
                <w:spacing w:val="10"/>
                <w:sz w:val="24"/>
                <w:szCs w:val="24"/>
              </w:rPr>
              <w:t>4 -</w:t>
            </w:r>
            <w:r w:rsidRPr="00267C04">
              <w:rPr>
                <w:rFonts w:ascii="Arial" w:eastAsia="Times New Roman" w:hAnsi="Arial" w:cs="Arial"/>
                <w:color w:val="000000"/>
                <w:sz w:val="24"/>
                <w:szCs w:val="24"/>
              </w:rPr>
              <w:t>Hasar tespit raporu/Yangın raporu vb</w:t>
            </w:r>
          </w:p>
        </w:tc>
        <w:tc>
          <w:tcPr>
            <w:tcW w:w="3263" w:type="dxa"/>
            <w:vAlign w:val="center"/>
          </w:tcPr>
          <w:p w:rsidR="00C90CE2" w:rsidRPr="00267C04" w:rsidRDefault="001E5E12" w:rsidP="00267C04">
            <w:pPr>
              <w:jc w:val="center"/>
              <w:rPr>
                <w:rFonts w:ascii="Arial" w:hAnsi="Arial" w:cs="Arial"/>
                <w:sz w:val="24"/>
                <w:szCs w:val="24"/>
              </w:rPr>
            </w:pPr>
            <w:r w:rsidRPr="00267C04">
              <w:rPr>
                <w:rFonts w:ascii="Arial" w:hAnsi="Arial" w:cs="Arial"/>
                <w:sz w:val="24"/>
                <w:szCs w:val="24"/>
              </w:rPr>
              <w:t>14 Gün</w:t>
            </w:r>
          </w:p>
        </w:tc>
      </w:tr>
      <w:tr w:rsidR="00C90CE2" w:rsidRPr="00267C04" w:rsidTr="00267C04">
        <w:tc>
          <w:tcPr>
            <w:tcW w:w="1384" w:type="dxa"/>
            <w:vAlign w:val="center"/>
          </w:tcPr>
          <w:p w:rsidR="00C90CE2" w:rsidRPr="00267C04" w:rsidRDefault="00242485" w:rsidP="00267C04">
            <w:pPr>
              <w:rPr>
                <w:rFonts w:ascii="Arial" w:hAnsi="Arial" w:cs="Arial"/>
                <w:sz w:val="24"/>
                <w:szCs w:val="24"/>
              </w:rPr>
            </w:pPr>
            <w:r w:rsidRPr="00267C04">
              <w:rPr>
                <w:rFonts w:ascii="Arial" w:hAnsi="Arial" w:cs="Arial"/>
                <w:sz w:val="24"/>
                <w:szCs w:val="24"/>
              </w:rPr>
              <w:t>10</w:t>
            </w:r>
          </w:p>
        </w:tc>
        <w:tc>
          <w:tcPr>
            <w:tcW w:w="2693" w:type="dxa"/>
            <w:vAlign w:val="center"/>
          </w:tcPr>
          <w:p w:rsidR="001E5E12" w:rsidRPr="00267C04" w:rsidRDefault="001E5E12"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Terör Zarar Yardımı</w:t>
            </w:r>
          </w:p>
          <w:p w:rsidR="00C90CE2" w:rsidRPr="00267C04" w:rsidRDefault="00C90CE2" w:rsidP="00267C04">
            <w:pPr>
              <w:rPr>
                <w:rFonts w:ascii="Arial" w:hAnsi="Arial" w:cs="Arial"/>
                <w:sz w:val="24"/>
                <w:szCs w:val="24"/>
              </w:rPr>
            </w:pPr>
          </w:p>
        </w:tc>
        <w:tc>
          <w:tcPr>
            <w:tcW w:w="6804" w:type="dxa"/>
            <w:vAlign w:val="center"/>
          </w:tcPr>
          <w:p w:rsidR="001E5E12" w:rsidRPr="00267C04" w:rsidRDefault="001E5E12" w:rsidP="00267C04">
            <w:pPr>
              <w:rPr>
                <w:rFonts w:ascii="Arial" w:eastAsia="Times New Roman" w:hAnsi="Arial" w:cs="Arial"/>
                <w:sz w:val="24"/>
                <w:szCs w:val="24"/>
              </w:rPr>
            </w:pPr>
            <w:r w:rsidRPr="00267C04">
              <w:rPr>
                <w:rFonts w:ascii="Arial" w:eastAsia="Times New Roman" w:hAnsi="Arial" w:cs="Arial"/>
                <w:color w:val="000000"/>
                <w:sz w:val="24"/>
                <w:szCs w:val="24"/>
              </w:rPr>
              <w:t>1-SYDV Başvuru Kayıt Formu (İlk defa başvuru yapılıyorsa )</w:t>
            </w:r>
          </w:p>
          <w:p w:rsidR="001E5E12" w:rsidRPr="00267C04" w:rsidRDefault="001E5E1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1E5E12" w:rsidRPr="00267C04" w:rsidRDefault="001E5E1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Cüzdanı Önlü Arkalı Fotokopisi</w:t>
            </w:r>
          </w:p>
          <w:p w:rsidR="00C90CE2" w:rsidRPr="00267C04" w:rsidRDefault="001E5E12" w:rsidP="00267C04">
            <w:pPr>
              <w:rPr>
                <w:rFonts w:ascii="Arial" w:hAnsi="Arial" w:cs="Arial"/>
                <w:sz w:val="24"/>
                <w:szCs w:val="24"/>
              </w:rPr>
            </w:pPr>
            <w:r w:rsidRPr="00267C04">
              <w:rPr>
                <w:rFonts w:ascii="Arial" w:eastAsia="Times New Roman" w:hAnsi="Arial" w:cs="Arial"/>
                <w:color w:val="000000"/>
                <w:sz w:val="24"/>
                <w:szCs w:val="24"/>
              </w:rPr>
              <w:t>4-Terör zararı tespit tutanağı</w:t>
            </w:r>
          </w:p>
        </w:tc>
        <w:tc>
          <w:tcPr>
            <w:tcW w:w="3263" w:type="dxa"/>
            <w:vAlign w:val="center"/>
          </w:tcPr>
          <w:p w:rsidR="00C90CE2" w:rsidRPr="00267C04" w:rsidRDefault="001E5E12" w:rsidP="00267C04">
            <w:pPr>
              <w:jc w:val="center"/>
              <w:rPr>
                <w:rFonts w:ascii="Arial" w:hAnsi="Arial" w:cs="Arial"/>
                <w:sz w:val="24"/>
                <w:szCs w:val="24"/>
              </w:rPr>
            </w:pPr>
            <w:r w:rsidRPr="00267C04">
              <w:rPr>
                <w:rFonts w:ascii="Arial" w:hAnsi="Arial" w:cs="Arial"/>
                <w:sz w:val="24"/>
                <w:szCs w:val="24"/>
              </w:rPr>
              <w:t>14 Gün</w:t>
            </w:r>
          </w:p>
        </w:tc>
      </w:tr>
      <w:tr w:rsidR="00C90CE2" w:rsidRPr="00267C04" w:rsidTr="00267C04">
        <w:tc>
          <w:tcPr>
            <w:tcW w:w="1384" w:type="dxa"/>
            <w:vAlign w:val="center"/>
          </w:tcPr>
          <w:p w:rsidR="00C90CE2" w:rsidRPr="00267C04" w:rsidRDefault="00242485" w:rsidP="00267C04">
            <w:pPr>
              <w:rPr>
                <w:rFonts w:ascii="Arial" w:hAnsi="Arial" w:cs="Arial"/>
                <w:sz w:val="24"/>
                <w:szCs w:val="24"/>
              </w:rPr>
            </w:pPr>
            <w:r w:rsidRPr="00267C04">
              <w:rPr>
                <w:rFonts w:ascii="Arial" w:hAnsi="Arial" w:cs="Arial"/>
                <w:sz w:val="24"/>
                <w:szCs w:val="24"/>
              </w:rPr>
              <w:t>11</w:t>
            </w:r>
          </w:p>
        </w:tc>
        <w:tc>
          <w:tcPr>
            <w:tcW w:w="2693" w:type="dxa"/>
            <w:vAlign w:val="center"/>
          </w:tcPr>
          <w:p w:rsidR="00C90CE2" w:rsidRPr="00267C04" w:rsidRDefault="001E5E12" w:rsidP="00267C04">
            <w:pPr>
              <w:rPr>
                <w:rFonts w:ascii="Arial" w:hAnsi="Arial" w:cs="Arial"/>
                <w:sz w:val="24"/>
                <w:szCs w:val="24"/>
              </w:rPr>
            </w:pPr>
            <w:r w:rsidRPr="00267C04">
              <w:rPr>
                <w:rFonts w:ascii="Arial" w:hAnsi="Arial" w:cs="Arial"/>
                <w:sz w:val="24"/>
                <w:szCs w:val="24"/>
              </w:rPr>
              <w:t>Proje Destekleri ( Gelir Getirici Projeler)</w:t>
            </w:r>
          </w:p>
        </w:tc>
        <w:tc>
          <w:tcPr>
            <w:tcW w:w="6804" w:type="dxa"/>
            <w:vAlign w:val="center"/>
          </w:tcPr>
          <w:p w:rsidR="001E5E12" w:rsidRPr="00267C04" w:rsidRDefault="001E5E12" w:rsidP="00267C04">
            <w:pPr>
              <w:rPr>
                <w:rFonts w:ascii="Arial" w:eastAsia="Times New Roman" w:hAnsi="Arial" w:cs="Arial"/>
                <w:sz w:val="24"/>
                <w:szCs w:val="24"/>
              </w:rPr>
            </w:pPr>
            <w:r w:rsidRPr="00267C04">
              <w:rPr>
                <w:rFonts w:ascii="Arial" w:eastAsia="Times New Roman" w:hAnsi="Arial" w:cs="Arial"/>
                <w:color w:val="000000"/>
                <w:sz w:val="24"/>
                <w:szCs w:val="24"/>
              </w:rPr>
              <w:t>1-Fayda sahibi başvuru formu</w:t>
            </w:r>
          </w:p>
          <w:p w:rsidR="001E5E12" w:rsidRPr="00267C04" w:rsidRDefault="001E5E12" w:rsidP="00267C04">
            <w:pPr>
              <w:rPr>
                <w:rFonts w:ascii="Arial" w:eastAsia="Times New Roman" w:hAnsi="Arial" w:cs="Arial"/>
                <w:sz w:val="24"/>
                <w:szCs w:val="24"/>
              </w:rPr>
            </w:pPr>
            <w:r w:rsidRPr="00267C04">
              <w:rPr>
                <w:rFonts w:ascii="Arial" w:eastAsia="Times New Roman" w:hAnsi="Arial" w:cs="Arial"/>
                <w:iCs/>
                <w:color w:val="000000"/>
                <w:sz w:val="24"/>
                <w:szCs w:val="24"/>
              </w:rPr>
              <w:t>2-Proje hazırlama formatı</w:t>
            </w:r>
          </w:p>
          <w:p w:rsidR="001E5E12" w:rsidRPr="00267C04" w:rsidRDefault="001E5E1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3-Proje başvuru formu</w:t>
            </w:r>
          </w:p>
          <w:p w:rsidR="001E5E12" w:rsidRPr="00267C04" w:rsidRDefault="001E5E1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4-Başvuru yapan kişinin kimlik fotokopisi</w:t>
            </w:r>
          </w:p>
          <w:p w:rsidR="001E5E12" w:rsidRPr="00267C04" w:rsidRDefault="001E5E1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5-Proje yapacak kişinin iş tecrübesini kanıtlayıcı belge (ustalık, kalfalık, diploma, sertifika,</w:t>
            </w:r>
          </w:p>
          <w:p w:rsidR="001E5E12" w:rsidRPr="00267C04" w:rsidRDefault="001E5E12" w:rsidP="00267C04">
            <w:pPr>
              <w:rPr>
                <w:rFonts w:ascii="Arial" w:eastAsia="Times New Roman" w:hAnsi="Arial" w:cs="Arial"/>
                <w:color w:val="000000"/>
                <w:sz w:val="24"/>
                <w:szCs w:val="24"/>
              </w:rPr>
            </w:pPr>
            <w:r w:rsidRPr="00267C04">
              <w:rPr>
                <w:rFonts w:ascii="Arial" w:eastAsia="Times New Roman" w:hAnsi="Arial" w:cs="Arial"/>
                <w:bCs/>
                <w:color w:val="000000"/>
                <w:spacing w:val="10"/>
                <w:sz w:val="24"/>
                <w:szCs w:val="24"/>
                <w:u w:val="single"/>
              </w:rPr>
              <w:t>Not:</w:t>
            </w:r>
            <w:r w:rsidRPr="00267C04">
              <w:rPr>
                <w:rFonts w:ascii="Arial" w:eastAsia="Times New Roman" w:hAnsi="Arial" w:cs="Arial"/>
                <w:bCs/>
                <w:color w:val="000000"/>
                <w:spacing w:val="10"/>
                <w:sz w:val="24"/>
                <w:szCs w:val="24"/>
              </w:rPr>
              <w:t xml:space="preserve"> </w:t>
            </w:r>
            <w:r w:rsidRPr="00267C04">
              <w:rPr>
                <w:rFonts w:ascii="Arial" w:eastAsia="Times New Roman" w:hAnsi="Arial" w:cs="Arial"/>
                <w:color w:val="000000"/>
                <w:sz w:val="24"/>
                <w:szCs w:val="24"/>
              </w:rPr>
              <w:t>Proje Destek başvurularının uygunluğu Mütevelli Heyeti tarafından en geç 30 gün içinde karar bağlanır. Uygun olduğu görülen projeler değerlendirilmek üzere Sosyal Yardımlaşma ve Dayanışma</w:t>
            </w:r>
            <w:r w:rsidRPr="00267C04">
              <w:rPr>
                <w:rFonts w:ascii="Arial" w:eastAsia="Times New Roman" w:hAnsi="Arial" w:cs="Arial"/>
                <w:color w:val="000000"/>
                <w:sz w:val="24"/>
                <w:szCs w:val="24"/>
                <w:u w:val="single"/>
              </w:rPr>
              <w:t xml:space="preserve"> </w:t>
            </w:r>
            <w:r w:rsidRPr="00267C04">
              <w:rPr>
                <w:rFonts w:ascii="Arial" w:eastAsia="Times New Roman" w:hAnsi="Arial" w:cs="Arial"/>
                <w:color w:val="000000"/>
                <w:sz w:val="24"/>
                <w:szCs w:val="24"/>
              </w:rPr>
              <w:t>Genel Müdürlüğüne gönderilir.</w:t>
            </w:r>
          </w:p>
          <w:p w:rsidR="00C90CE2" w:rsidRPr="00267C04" w:rsidRDefault="00C90CE2" w:rsidP="00267C04">
            <w:pPr>
              <w:rPr>
                <w:rFonts w:ascii="Arial" w:hAnsi="Arial" w:cs="Arial"/>
                <w:sz w:val="24"/>
                <w:szCs w:val="24"/>
              </w:rPr>
            </w:pPr>
          </w:p>
        </w:tc>
        <w:tc>
          <w:tcPr>
            <w:tcW w:w="3263" w:type="dxa"/>
            <w:vAlign w:val="center"/>
          </w:tcPr>
          <w:p w:rsidR="00C90CE2" w:rsidRPr="00267C04" w:rsidRDefault="001E5E12" w:rsidP="00267C04">
            <w:pPr>
              <w:jc w:val="center"/>
              <w:rPr>
                <w:rFonts w:ascii="Arial" w:hAnsi="Arial" w:cs="Arial"/>
                <w:sz w:val="24"/>
                <w:szCs w:val="24"/>
              </w:rPr>
            </w:pPr>
            <w:r w:rsidRPr="00267C04">
              <w:rPr>
                <w:rFonts w:ascii="Arial" w:hAnsi="Arial" w:cs="Arial"/>
                <w:sz w:val="24"/>
                <w:szCs w:val="24"/>
              </w:rPr>
              <w:lastRenderedPageBreak/>
              <w:t>30 Gün</w:t>
            </w:r>
          </w:p>
        </w:tc>
      </w:tr>
      <w:tr w:rsidR="001E5E12" w:rsidRPr="00267C04" w:rsidTr="00267C04">
        <w:tc>
          <w:tcPr>
            <w:tcW w:w="1384" w:type="dxa"/>
            <w:vAlign w:val="center"/>
          </w:tcPr>
          <w:p w:rsidR="001E5E12" w:rsidRPr="00267C04" w:rsidRDefault="00E70CC4" w:rsidP="00267C04">
            <w:pPr>
              <w:rPr>
                <w:rFonts w:ascii="Arial" w:hAnsi="Arial" w:cs="Arial"/>
                <w:sz w:val="24"/>
                <w:szCs w:val="24"/>
              </w:rPr>
            </w:pPr>
            <w:r w:rsidRPr="00267C04">
              <w:rPr>
                <w:rFonts w:ascii="Arial" w:hAnsi="Arial" w:cs="Arial"/>
                <w:sz w:val="24"/>
                <w:szCs w:val="24"/>
              </w:rPr>
              <w:lastRenderedPageBreak/>
              <w:t>12</w:t>
            </w:r>
          </w:p>
        </w:tc>
        <w:tc>
          <w:tcPr>
            <w:tcW w:w="2693" w:type="dxa"/>
            <w:vAlign w:val="center"/>
          </w:tcPr>
          <w:p w:rsidR="00E70CC4" w:rsidRPr="00267C04" w:rsidRDefault="00E70CC4"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Proje Destekler(Geçici İstihdam Projeleri, İstihdam Eğitim Projeleri ve Sosyal Hizmet Projeleri)</w:t>
            </w:r>
          </w:p>
          <w:p w:rsidR="001E5E12" w:rsidRPr="00267C04" w:rsidRDefault="001E5E12" w:rsidP="00267C04">
            <w:pPr>
              <w:rPr>
                <w:rFonts w:ascii="Arial" w:hAnsi="Arial" w:cs="Arial"/>
                <w:sz w:val="24"/>
                <w:szCs w:val="24"/>
              </w:rPr>
            </w:pPr>
          </w:p>
        </w:tc>
        <w:tc>
          <w:tcPr>
            <w:tcW w:w="6804" w:type="dxa"/>
            <w:vAlign w:val="center"/>
          </w:tcPr>
          <w:p w:rsidR="00E70CC4" w:rsidRPr="00267C04" w:rsidRDefault="00E70CC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1-Fayda sahibi başvuru formu</w:t>
            </w:r>
          </w:p>
          <w:p w:rsidR="00E70CC4" w:rsidRPr="00267C04" w:rsidRDefault="00E70CC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2-Proje hazırlama formatı</w:t>
            </w:r>
          </w:p>
          <w:p w:rsidR="00E70CC4" w:rsidRPr="00267C04" w:rsidRDefault="00E70CC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3-Proje başvuru formu</w:t>
            </w:r>
          </w:p>
          <w:p w:rsidR="001E5E12" w:rsidRPr="00267C04" w:rsidRDefault="00E70CC4" w:rsidP="00267C04">
            <w:pPr>
              <w:rPr>
                <w:rFonts w:ascii="Arial" w:hAnsi="Arial" w:cs="Arial"/>
                <w:sz w:val="24"/>
                <w:szCs w:val="24"/>
              </w:rPr>
            </w:pPr>
            <w:r w:rsidRPr="00267C04">
              <w:rPr>
                <w:rFonts w:ascii="Arial" w:eastAsia="Times New Roman" w:hAnsi="Arial" w:cs="Arial"/>
                <w:bCs/>
                <w:color w:val="000000"/>
                <w:spacing w:val="10"/>
                <w:sz w:val="24"/>
                <w:szCs w:val="24"/>
                <w:u w:val="single"/>
              </w:rPr>
              <w:t>Not:</w:t>
            </w:r>
            <w:r w:rsidRPr="00267C04">
              <w:rPr>
                <w:rFonts w:ascii="Arial" w:eastAsia="Times New Roman" w:hAnsi="Arial" w:cs="Arial"/>
                <w:bCs/>
                <w:color w:val="000000"/>
                <w:spacing w:val="10"/>
                <w:sz w:val="24"/>
                <w:szCs w:val="24"/>
              </w:rPr>
              <w:t xml:space="preserve"> </w:t>
            </w:r>
            <w:r w:rsidRPr="00267C04">
              <w:rPr>
                <w:rFonts w:ascii="Arial" w:eastAsia="Times New Roman" w:hAnsi="Arial" w:cs="Arial"/>
                <w:color w:val="000000"/>
                <w:sz w:val="24"/>
                <w:szCs w:val="24"/>
              </w:rPr>
              <w:t>Proje Destek başvurularının uygunluğu Mütevelli Heyeti tarafından en geç 30 gün içinde karar bağlanır. Uygun olduğu görülen projeler değerlendirilmek üzere Sosyal Yardımlaşma ve Dayanışma Genel Müdürlüğüne gönderilir.</w:t>
            </w:r>
          </w:p>
        </w:tc>
        <w:tc>
          <w:tcPr>
            <w:tcW w:w="3263" w:type="dxa"/>
            <w:vAlign w:val="center"/>
          </w:tcPr>
          <w:p w:rsidR="001E5E12" w:rsidRPr="00267C04" w:rsidRDefault="00E70CC4" w:rsidP="00267C04">
            <w:pPr>
              <w:jc w:val="center"/>
              <w:rPr>
                <w:rFonts w:ascii="Arial" w:hAnsi="Arial" w:cs="Arial"/>
                <w:sz w:val="24"/>
                <w:szCs w:val="24"/>
              </w:rPr>
            </w:pPr>
            <w:r w:rsidRPr="00267C04">
              <w:rPr>
                <w:rFonts w:ascii="Arial" w:hAnsi="Arial" w:cs="Arial"/>
                <w:sz w:val="24"/>
                <w:szCs w:val="24"/>
              </w:rPr>
              <w:t>30 Gün</w:t>
            </w:r>
          </w:p>
        </w:tc>
      </w:tr>
      <w:tr w:rsidR="001E5E12" w:rsidRPr="00267C04" w:rsidTr="00267C04">
        <w:tc>
          <w:tcPr>
            <w:tcW w:w="1384" w:type="dxa"/>
            <w:vAlign w:val="center"/>
          </w:tcPr>
          <w:p w:rsidR="001E5E12" w:rsidRPr="00267C04" w:rsidRDefault="00E70CC4" w:rsidP="00267C04">
            <w:pPr>
              <w:rPr>
                <w:rFonts w:ascii="Arial" w:hAnsi="Arial" w:cs="Arial"/>
                <w:sz w:val="24"/>
                <w:szCs w:val="24"/>
              </w:rPr>
            </w:pPr>
            <w:r w:rsidRPr="00267C04">
              <w:rPr>
                <w:rFonts w:ascii="Arial" w:hAnsi="Arial" w:cs="Arial"/>
                <w:sz w:val="24"/>
                <w:szCs w:val="24"/>
              </w:rPr>
              <w:t>13</w:t>
            </w:r>
          </w:p>
        </w:tc>
        <w:tc>
          <w:tcPr>
            <w:tcW w:w="2693" w:type="dxa"/>
            <w:vAlign w:val="center"/>
          </w:tcPr>
          <w:p w:rsidR="001E5E12" w:rsidRPr="00267C04" w:rsidRDefault="00E70CC4" w:rsidP="00267C04">
            <w:pPr>
              <w:rPr>
                <w:rFonts w:ascii="Arial" w:hAnsi="Arial" w:cs="Arial"/>
                <w:sz w:val="24"/>
                <w:szCs w:val="24"/>
              </w:rPr>
            </w:pPr>
            <w:r w:rsidRPr="00267C04">
              <w:rPr>
                <w:rFonts w:ascii="Arial" w:hAnsi="Arial" w:cs="Arial"/>
                <w:sz w:val="24"/>
                <w:szCs w:val="24"/>
              </w:rPr>
              <w:t>Genel Sağlık Sigortası</w:t>
            </w:r>
          </w:p>
        </w:tc>
        <w:tc>
          <w:tcPr>
            <w:tcW w:w="6804" w:type="dxa"/>
            <w:vAlign w:val="center"/>
          </w:tcPr>
          <w:p w:rsidR="00E70CC4" w:rsidRPr="00267C04" w:rsidRDefault="00E70CC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1-SYDV Başvuru Kayıt Formu (İlk defa başvuru yapılıyorsa )</w:t>
            </w:r>
          </w:p>
          <w:p w:rsidR="00E70CC4" w:rsidRPr="00267C04" w:rsidRDefault="00E70CC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2-Genel Sağlık Sigortası Başvuru Dilekçesi</w:t>
            </w:r>
          </w:p>
          <w:p w:rsidR="00E70CC4" w:rsidRPr="00267C04" w:rsidRDefault="00E70CC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Cüzdanı Önlü Arkalı Fotokopisi (ilk defa başvuru yapılıyorsa )</w:t>
            </w:r>
          </w:p>
          <w:p w:rsidR="001E5E12" w:rsidRPr="00267C04" w:rsidRDefault="00E70CC4" w:rsidP="00267C04">
            <w:pPr>
              <w:rPr>
                <w:rFonts w:ascii="Arial" w:hAnsi="Arial" w:cs="Arial"/>
                <w:sz w:val="24"/>
                <w:szCs w:val="24"/>
              </w:rPr>
            </w:pPr>
            <w:r w:rsidRPr="00267C04">
              <w:rPr>
                <w:rFonts w:ascii="Arial" w:eastAsia="Times New Roman" w:hAnsi="Arial" w:cs="Arial"/>
                <w:color w:val="000000"/>
                <w:sz w:val="24"/>
                <w:szCs w:val="24"/>
              </w:rPr>
              <w:t>4-Hane ziyaret formu</w:t>
            </w:r>
          </w:p>
        </w:tc>
        <w:tc>
          <w:tcPr>
            <w:tcW w:w="3263" w:type="dxa"/>
            <w:vAlign w:val="center"/>
          </w:tcPr>
          <w:p w:rsidR="001E5E12" w:rsidRPr="00267C04" w:rsidRDefault="00E70CC4" w:rsidP="00267C04">
            <w:pPr>
              <w:jc w:val="center"/>
              <w:rPr>
                <w:rFonts w:ascii="Arial" w:hAnsi="Arial" w:cs="Arial"/>
                <w:sz w:val="24"/>
                <w:szCs w:val="24"/>
              </w:rPr>
            </w:pPr>
            <w:r w:rsidRPr="00267C04">
              <w:rPr>
                <w:rFonts w:ascii="Arial" w:hAnsi="Arial" w:cs="Arial"/>
                <w:sz w:val="24"/>
                <w:szCs w:val="24"/>
              </w:rPr>
              <w:t>30 Gün ( İlk defa başvuru yapılıyorsa)</w:t>
            </w:r>
          </w:p>
          <w:p w:rsidR="00E70CC4" w:rsidRPr="00267C04" w:rsidRDefault="00E70CC4" w:rsidP="00267C04">
            <w:pPr>
              <w:jc w:val="center"/>
              <w:rPr>
                <w:rFonts w:ascii="Arial" w:hAnsi="Arial" w:cs="Arial"/>
                <w:sz w:val="24"/>
                <w:szCs w:val="24"/>
              </w:rPr>
            </w:pPr>
          </w:p>
          <w:p w:rsidR="00E70CC4" w:rsidRPr="00267C04" w:rsidRDefault="00E70CC4" w:rsidP="00267C04">
            <w:pPr>
              <w:jc w:val="center"/>
              <w:rPr>
                <w:rFonts w:ascii="Arial" w:hAnsi="Arial" w:cs="Arial"/>
                <w:sz w:val="24"/>
                <w:szCs w:val="24"/>
              </w:rPr>
            </w:pPr>
            <w:r w:rsidRPr="00267C04">
              <w:rPr>
                <w:rFonts w:ascii="Arial" w:hAnsi="Arial" w:cs="Arial"/>
                <w:sz w:val="24"/>
                <w:szCs w:val="24"/>
              </w:rPr>
              <w:t>14 Gün</w:t>
            </w:r>
          </w:p>
        </w:tc>
      </w:tr>
      <w:tr w:rsidR="001E5E12" w:rsidRPr="00267C04" w:rsidTr="00267C04">
        <w:tc>
          <w:tcPr>
            <w:tcW w:w="1384" w:type="dxa"/>
            <w:vAlign w:val="center"/>
          </w:tcPr>
          <w:p w:rsidR="001E5E12" w:rsidRPr="00267C04" w:rsidRDefault="00E70CC4" w:rsidP="00267C04">
            <w:pPr>
              <w:rPr>
                <w:rFonts w:ascii="Arial" w:hAnsi="Arial" w:cs="Arial"/>
                <w:sz w:val="24"/>
                <w:szCs w:val="24"/>
              </w:rPr>
            </w:pPr>
            <w:r w:rsidRPr="00267C04">
              <w:rPr>
                <w:rFonts w:ascii="Arial" w:hAnsi="Arial" w:cs="Arial"/>
                <w:sz w:val="24"/>
                <w:szCs w:val="24"/>
              </w:rPr>
              <w:t>14</w:t>
            </w:r>
          </w:p>
        </w:tc>
        <w:tc>
          <w:tcPr>
            <w:tcW w:w="2693" w:type="dxa"/>
            <w:vAlign w:val="center"/>
          </w:tcPr>
          <w:p w:rsidR="00827E21" w:rsidRPr="00267C04" w:rsidRDefault="00E67F60"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Eşi Vefat</w:t>
            </w:r>
            <w:r w:rsidR="00827E21" w:rsidRPr="00267C04">
              <w:rPr>
                <w:rFonts w:ascii="Arial" w:eastAsia="Times New Roman" w:hAnsi="Arial" w:cs="Arial"/>
                <w:bCs/>
                <w:color w:val="000000"/>
                <w:spacing w:val="10"/>
                <w:sz w:val="24"/>
                <w:szCs w:val="24"/>
              </w:rPr>
              <w:t xml:space="preserve"> Eden</w:t>
            </w:r>
            <w:r w:rsidRPr="00267C04">
              <w:rPr>
                <w:rFonts w:ascii="Arial" w:eastAsia="Times New Roman" w:hAnsi="Arial" w:cs="Arial"/>
                <w:bCs/>
                <w:color w:val="000000"/>
                <w:spacing w:val="10"/>
                <w:sz w:val="24"/>
                <w:szCs w:val="24"/>
              </w:rPr>
              <w:t xml:space="preserve"> </w:t>
            </w:r>
            <w:r w:rsidR="00827E21" w:rsidRPr="00267C04">
              <w:rPr>
                <w:rFonts w:ascii="Arial" w:eastAsia="Times New Roman" w:hAnsi="Arial" w:cs="Arial"/>
                <w:bCs/>
                <w:color w:val="000000"/>
                <w:spacing w:val="10"/>
                <w:sz w:val="24"/>
                <w:szCs w:val="24"/>
              </w:rPr>
              <w:t>Kadınlara Yönelik Düzenli Nakdi Yardım Programı</w:t>
            </w:r>
          </w:p>
          <w:p w:rsidR="001E5E12" w:rsidRPr="00267C04" w:rsidRDefault="001E5E12" w:rsidP="00267C04">
            <w:pPr>
              <w:rPr>
                <w:rFonts w:ascii="Arial" w:hAnsi="Arial" w:cs="Arial"/>
                <w:sz w:val="24"/>
                <w:szCs w:val="24"/>
              </w:rPr>
            </w:pPr>
          </w:p>
        </w:tc>
        <w:tc>
          <w:tcPr>
            <w:tcW w:w="6804" w:type="dxa"/>
            <w:vAlign w:val="center"/>
          </w:tcPr>
          <w:p w:rsidR="00E67F60" w:rsidRPr="00267C04" w:rsidRDefault="00E67F6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1-SYDV Başvuru Kayıt Formu (İlk defa başvuru yapılıyorsa )</w:t>
            </w:r>
          </w:p>
          <w:p w:rsidR="00E67F60" w:rsidRPr="00267C04" w:rsidRDefault="00E67F6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E67F60" w:rsidRPr="00267C04" w:rsidRDefault="00E67F6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Cüzdanı Önlü Arkalı Fotokopisi (ilk defa başvuru yapılıyorsa )</w:t>
            </w:r>
          </w:p>
          <w:p w:rsidR="001E5E12" w:rsidRPr="00267C04" w:rsidRDefault="001E5E12" w:rsidP="00267C04">
            <w:pPr>
              <w:rPr>
                <w:rFonts w:ascii="Arial" w:hAnsi="Arial" w:cs="Arial"/>
                <w:sz w:val="24"/>
                <w:szCs w:val="24"/>
              </w:rPr>
            </w:pPr>
          </w:p>
        </w:tc>
        <w:tc>
          <w:tcPr>
            <w:tcW w:w="3263" w:type="dxa"/>
            <w:vAlign w:val="center"/>
          </w:tcPr>
          <w:p w:rsidR="00E67F60" w:rsidRPr="00267C04" w:rsidRDefault="00E67F60" w:rsidP="00267C04">
            <w:pPr>
              <w:jc w:val="center"/>
              <w:rPr>
                <w:rFonts w:ascii="Arial" w:hAnsi="Arial" w:cs="Arial"/>
                <w:sz w:val="24"/>
                <w:szCs w:val="24"/>
              </w:rPr>
            </w:pPr>
            <w:r w:rsidRPr="00267C04">
              <w:rPr>
                <w:rFonts w:ascii="Arial" w:hAnsi="Arial" w:cs="Arial"/>
                <w:sz w:val="24"/>
                <w:szCs w:val="24"/>
              </w:rPr>
              <w:t>30 Gün ( İlk defa başvuru yapılıyorsa)</w:t>
            </w:r>
          </w:p>
          <w:p w:rsidR="00E67F60" w:rsidRPr="00267C04" w:rsidRDefault="00E67F60" w:rsidP="00267C04">
            <w:pPr>
              <w:jc w:val="center"/>
              <w:rPr>
                <w:rFonts w:ascii="Arial" w:hAnsi="Arial" w:cs="Arial"/>
                <w:sz w:val="24"/>
                <w:szCs w:val="24"/>
              </w:rPr>
            </w:pPr>
          </w:p>
          <w:p w:rsidR="001E5E12" w:rsidRPr="00267C04" w:rsidRDefault="00E67F60" w:rsidP="00267C04">
            <w:pPr>
              <w:jc w:val="center"/>
              <w:rPr>
                <w:rFonts w:ascii="Arial" w:hAnsi="Arial" w:cs="Arial"/>
                <w:sz w:val="24"/>
                <w:szCs w:val="24"/>
              </w:rPr>
            </w:pPr>
            <w:r w:rsidRPr="00267C04">
              <w:rPr>
                <w:rFonts w:ascii="Arial" w:hAnsi="Arial" w:cs="Arial"/>
                <w:sz w:val="24"/>
                <w:szCs w:val="24"/>
              </w:rPr>
              <w:t>14 Gün</w:t>
            </w:r>
          </w:p>
        </w:tc>
      </w:tr>
      <w:tr w:rsidR="00E70CC4" w:rsidRPr="00267C04" w:rsidTr="00267C04">
        <w:tc>
          <w:tcPr>
            <w:tcW w:w="1384" w:type="dxa"/>
            <w:vAlign w:val="center"/>
          </w:tcPr>
          <w:p w:rsidR="00E70CC4" w:rsidRPr="00267C04" w:rsidRDefault="00E70CC4" w:rsidP="00267C04">
            <w:pPr>
              <w:rPr>
                <w:rFonts w:ascii="Arial" w:hAnsi="Arial" w:cs="Arial"/>
                <w:sz w:val="24"/>
                <w:szCs w:val="24"/>
              </w:rPr>
            </w:pPr>
            <w:r w:rsidRPr="00267C04">
              <w:rPr>
                <w:rFonts w:ascii="Arial" w:hAnsi="Arial" w:cs="Arial"/>
                <w:sz w:val="24"/>
                <w:szCs w:val="24"/>
              </w:rPr>
              <w:t>15</w:t>
            </w:r>
          </w:p>
        </w:tc>
        <w:tc>
          <w:tcPr>
            <w:tcW w:w="2693" w:type="dxa"/>
            <w:vAlign w:val="center"/>
          </w:tcPr>
          <w:p w:rsidR="00E67F60" w:rsidRPr="00267C04" w:rsidRDefault="00E67F60" w:rsidP="00267C04">
            <w:pPr>
              <w:rPr>
                <w:rFonts w:ascii="Arial" w:eastAsia="Times New Roman" w:hAnsi="Arial" w:cs="Arial"/>
                <w:sz w:val="24"/>
                <w:szCs w:val="24"/>
              </w:rPr>
            </w:pPr>
            <w:r w:rsidRPr="00267C04">
              <w:rPr>
                <w:rFonts w:ascii="Arial" w:eastAsia="Times New Roman" w:hAnsi="Arial" w:cs="Arial"/>
                <w:bCs/>
                <w:color w:val="000000"/>
                <w:spacing w:val="10"/>
                <w:sz w:val="24"/>
                <w:szCs w:val="24"/>
              </w:rPr>
              <w:t>2022 Sayılı Yasaya Göre Yaşlılık ve Özürlü Maaşları</w:t>
            </w:r>
          </w:p>
          <w:p w:rsidR="00E70CC4" w:rsidRPr="00267C04" w:rsidRDefault="00E70CC4" w:rsidP="00267C04">
            <w:pPr>
              <w:rPr>
                <w:rFonts w:ascii="Arial" w:hAnsi="Arial" w:cs="Arial"/>
                <w:sz w:val="24"/>
                <w:szCs w:val="24"/>
              </w:rPr>
            </w:pPr>
          </w:p>
        </w:tc>
        <w:tc>
          <w:tcPr>
            <w:tcW w:w="6804" w:type="dxa"/>
            <w:vAlign w:val="center"/>
          </w:tcPr>
          <w:p w:rsidR="00E67F60" w:rsidRPr="00267C04" w:rsidRDefault="00E67F6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1-SYDV Başvuru Kayıt Formu (İlk defa başvuru yapılıyorsa )</w:t>
            </w:r>
          </w:p>
          <w:p w:rsidR="00E67F60" w:rsidRPr="00267C04" w:rsidRDefault="00E67F6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E67F60" w:rsidRPr="00267C04" w:rsidRDefault="00E67F6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Cüzdanı Önlü Arkalı Fotokopisi (ilk defa başvuru yapılıyorsa )</w:t>
            </w:r>
          </w:p>
          <w:p w:rsidR="00E67F60" w:rsidRPr="00267C04" w:rsidRDefault="00E67F60" w:rsidP="00267C04">
            <w:pPr>
              <w:rPr>
                <w:rFonts w:ascii="Arial" w:eastAsia="Times New Roman" w:hAnsi="Arial" w:cs="Arial"/>
                <w:sz w:val="24"/>
                <w:szCs w:val="24"/>
              </w:rPr>
            </w:pPr>
            <w:r w:rsidRPr="00267C04">
              <w:rPr>
                <w:rFonts w:ascii="Arial" w:eastAsia="Times New Roman" w:hAnsi="Arial" w:cs="Arial"/>
                <w:sz w:val="24"/>
                <w:szCs w:val="24"/>
              </w:rPr>
              <w:t xml:space="preserve">4-Özürlü raporunun aslı gibidir tasdik edilmiş fotokopisi. (Raporun aslı görüldükten sonra vakıf Müdürünce tasdik </w:t>
            </w:r>
            <w:r w:rsidRPr="00267C04">
              <w:rPr>
                <w:rFonts w:ascii="Arial" w:eastAsia="Times New Roman" w:hAnsi="Arial" w:cs="Arial"/>
                <w:sz w:val="24"/>
                <w:szCs w:val="24"/>
              </w:rPr>
              <w:lastRenderedPageBreak/>
              <w:t>edilecektir.)</w:t>
            </w:r>
          </w:p>
          <w:p w:rsidR="00E70CC4" w:rsidRPr="00267C04" w:rsidRDefault="00E70CC4" w:rsidP="00267C04">
            <w:pPr>
              <w:rPr>
                <w:rFonts w:ascii="Arial" w:hAnsi="Arial" w:cs="Arial"/>
                <w:sz w:val="24"/>
                <w:szCs w:val="24"/>
              </w:rPr>
            </w:pPr>
          </w:p>
        </w:tc>
        <w:tc>
          <w:tcPr>
            <w:tcW w:w="3263" w:type="dxa"/>
            <w:vAlign w:val="center"/>
          </w:tcPr>
          <w:p w:rsidR="00E67F60" w:rsidRPr="00267C04" w:rsidRDefault="00E67F60" w:rsidP="00267C04">
            <w:pPr>
              <w:jc w:val="center"/>
              <w:rPr>
                <w:rFonts w:ascii="Arial" w:hAnsi="Arial" w:cs="Arial"/>
                <w:sz w:val="24"/>
                <w:szCs w:val="24"/>
              </w:rPr>
            </w:pPr>
            <w:r w:rsidRPr="00267C04">
              <w:rPr>
                <w:rFonts w:ascii="Arial" w:hAnsi="Arial" w:cs="Arial"/>
                <w:sz w:val="24"/>
                <w:szCs w:val="24"/>
              </w:rPr>
              <w:lastRenderedPageBreak/>
              <w:t>30 Gün ( İlk defa başvuru yapılıyorsa)</w:t>
            </w:r>
          </w:p>
          <w:p w:rsidR="00E67F60" w:rsidRPr="00267C04" w:rsidRDefault="00E67F60" w:rsidP="00267C04">
            <w:pPr>
              <w:jc w:val="center"/>
              <w:rPr>
                <w:rFonts w:ascii="Arial" w:hAnsi="Arial" w:cs="Arial"/>
                <w:sz w:val="24"/>
                <w:szCs w:val="24"/>
              </w:rPr>
            </w:pPr>
          </w:p>
          <w:p w:rsidR="00E70CC4" w:rsidRPr="00267C04" w:rsidRDefault="00E67F60" w:rsidP="00267C04">
            <w:pPr>
              <w:jc w:val="center"/>
              <w:rPr>
                <w:rFonts w:ascii="Arial" w:hAnsi="Arial" w:cs="Arial"/>
                <w:sz w:val="24"/>
                <w:szCs w:val="24"/>
              </w:rPr>
            </w:pPr>
            <w:r w:rsidRPr="00267C04">
              <w:rPr>
                <w:rFonts w:ascii="Arial" w:hAnsi="Arial" w:cs="Arial"/>
                <w:sz w:val="24"/>
                <w:szCs w:val="24"/>
              </w:rPr>
              <w:t>14 Gün</w:t>
            </w:r>
          </w:p>
        </w:tc>
      </w:tr>
      <w:tr w:rsidR="00E70CC4" w:rsidRPr="00267C04" w:rsidTr="00267C04">
        <w:tc>
          <w:tcPr>
            <w:tcW w:w="1384" w:type="dxa"/>
            <w:vAlign w:val="center"/>
          </w:tcPr>
          <w:p w:rsidR="00E70CC4" w:rsidRPr="00267C04" w:rsidRDefault="00E70CC4" w:rsidP="00267C04">
            <w:pPr>
              <w:rPr>
                <w:rFonts w:ascii="Arial" w:hAnsi="Arial" w:cs="Arial"/>
                <w:sz w:val="24"/>
                <w:szCs w:val="24"/>
              </w:rPr>
            </w:pPr>
            <w:r w:rsidRPr="00267C04">
              <w:rPr>
                <w:rFonts w:ascii="Arial" w:hAnsi="Arial" w:cs="Arial"/>
                <w:sz w:val="24"/>
                <w:szCs w:val="24"/>
              </w:rPr>
              <w:lastRenderedPageBreak/>
              <w:t>16</w:t>
            </w:r>
          </w:p>
        </w:tc>
        <w:tc>
          <w:tcPr>
            <w:tcW w:w="2693" w:type="dxa"/>
            <w:vAlign w:val="center"/>
          </w:tcPr>
          <w:p w:rsidR="00E70CC4" w:rsidRPr="00267C04" w:rsidRDefault="00C56AA3" w:rsidP="00267C04">
            <w:pPr>
              <w:rPr>
                <w:rFonts w:ascii="Arial" w:hAnsi="Arial" w:cs="Arial"/>
                <w:sz w:val="24"/>
                <w:szCs w:val="24"/>
              </w:rPr>
            </w:pPr>
            <w:r w:rsidRPr="00267C04">
              <w:rPr>
                <w:rFonts w:ascii="Arial" w:hAnsi="Arial" w:cs="Arial"/>
                <w:sz w:val="24"/>
                <w:szCs w:val="24"/>
              </w:rPr>
              <w:t>Muhtaç Asker Aylığı Yardım Programı</w:t>
            </w:r>
          </w:p>
        </w:tc>
        <w:tc>
          <w:tcPr>
            <w:tcW w:w="6804" w:type="dxa"/>
            <w:vAlign w:val="center"/>
          </w:tcPr>
          <w:p w:rsidR="00C56AA3" w:rsidRPr="00267C04" w:rsidRDefault="00C56AA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1-SYDV Başvuru Kayıt Formu (İlk defa başvuru yapılıyorsa )</w:t>
            </w:r>
          </w:p>
          <w:p w:rsidR="00C56AA3" w:rsidRPr="00267C04" w:rsidRDefault="00C56AA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2-Başvuru Dilekçesi</w:t>
            </w:r>
          </w:p>
          <w:p w:rsidR="00C56AA3" w:rsidRPr="00267C04" w:rsidRDefault="00C56AA3"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Cüzdanı Önlü Arkalı Fotokopisi (ilk defa başvuru yapılıyorsa )</w:t>
            </w:r>
          </w:p>
          <w:p w:rsidR="00E70CC4" w:rsidRPr="00267C04" w:rsidRDefault="00E70CC4" w:rsidP="00267C04">
            <w:pPr>
              <w:rPr>
                <w:rFonts w:ascii="Arial" w:hAnsi="Arial" w:cs="Arial"/>
                <w:sz w:val="24"/>
                <w:szCs w:val="24"/>
              </w:rPr>
            </w:pPr>
          </w:p>
        </w:tc>
        <w:tc>
          <w:tcPr>
            <w:tcW w:w="3263" w:type="dxa"/>
            <w:vAlign w:val="center"/>
          </w:tcPr>
          <w:p w:rsidR="00C56AA3" w:rsidRPr="00267C04" w:rsidRDefault="00C56AA3" w:rsidP="00267C04">
            <w:pPr>
              <w:jc w:val="center"/>
              <w:rPr>
                <w:rFonts w:ascii="Arial" w:hAnsi="Arial" w:cs="Arial"/>
                <w:sz w:val="24"/>
                <w:szCs w:val="24"/>
              </w:rPr>
            </w:pPr>
            <w:r w:rsidRPr="00267C04">
              <w:rPr>
                <w:rFonts w:ascii="Arial" w:hAnsi="Arial" w:cs="Arial"/>
                <w:sz w:val="24"/>
                <w:szCs w:val="24"/>
              </w:rPr>
              <w:t>30 Gün ( İlk defa başvuru yapılıyorsa)</w:t>
            </w:r>
          </w:p>
          <w:p w:rsidR="00C56AA3" w:rsidRPr="00267C04" w:rsidRDefault="00C56AA3" w:rsidP="00267C04">
            <w:pPr>
              <w:jc w:val="center"/>
              <w:rPr>
                <w:rFonts w:ascii="Arial" w:hAnsi="Arial" w:cs="Arial"/>
                <w:sz w:val="24"/>
                <w:szCs w:val="24"/>
              </w:rPr>
            </w:pPr>
          </w:p>
          <w:p w:rsidR="00E70CC4" w:rsidRPr="00267C04" w:rsidRDefault="00C56AA3" w:rsidP="00267C04">
            <w:pPr>
              <w:jc w:val="center"/>
              <w:rPr>
                <w:rFonts w:ascii="Arial" w:hAnsi="Arial" w:cs="Arial"/>
                <w:sz w:val="24"/>
                <w:szCs w:val="24"/>
              </w:rPr>
            </w:pPr>
            <w:r w:rsidRPr="00267C04">
              <w:rPr>
                <w:rFonts w:ascii="Arial" w:hAnsi="Arial" w:cs="Arial"/>
                <w:sz w:val="24"/>
                <w:szCs w:val="24"/>
              </w:rPr>
              <w:t>14 Gün</w:t>
            </w:r>
          </w:p>
        </w:tc>
      </w:tr>
    </w:tbl>
    <w:p w:rsidR="006B3439" w:rsidRPr="00267C04" w:rsidRDefault="006B3439" w:rsidP="00271423">
      <w:pPr>
        <w:spacing w:after="0" w:line="240" w:lineRule="auto"/>
        <w:jc w:val="center"/>
        <w:rPr>
          <w:rFonts w:ascii="Arial" w:hAnsi="Arial" w:cs="Arial"/>
          <w:sz w:val="24"/>
          <w:szCs w:val="24"/>
        </w:rPr>
      </w:pPr>
    </w:p>
    <w:p w:rsidR="00271423" w:rsidRPr="00267C04" w:rsidRDefault="00271423" w:rsidP="00271423">
      <w:pPr>
        <w:spacing w:after="0" w:line="240" w:lineRule="auto"/>
        <w:jc w:val="center"/>
        <w:rPr>
          <w:rFonts w:ascii="Arial" w:hAnsi="Arial" w:cs="Arial"/>
          <w:sz w:val="24"/>
          <w:szCs w:val="24"/>
        </w:rPr>
      </w:pPr>
    </w:p>
    <w:p w:rsidR="00C56AA3" w:rsidRPr="00267C04" w:rsidRDefault="00C56AA3" w:rsidP="00C56AA3">
      <w:pPr>
        <w:spacing w:after="0" w:line="240" w:lineRule="auto"/>
        <w:rPr>
          <w:rFonts w:ascii="Arial" w:hAnsi="Arial" w:cs="Arial"/>
          <w:sz w:val="24"/>
          <w:szCs w:val="24"/>
        </w:rPr>
      </w:pPr>
    </w:p>
    <w:p w:rsidR="00C56AA3" w:rsidRPr="00267C04" w:rsidRDefault="00C56AA3" w:rsidP="00C56AA3">
      <w:pPr>
        <w:autoSpaceDE w:val="0"/>
        <w:autoSpaceDN w:val="0"/>
        <w:adjustRightInd w:val="0"/>
        <w:spacing w:after="0" w:line="240" w:lineRule="auto"/>
        <w:rPr>
          <w:rFonts w:ascii="Arial" w:hAnsi="Arial" w:cs="Arial"/>
          <w:color w:val="000000"/>
          <w:sz w:val="24"/>
          <w:szCs w:val="24"/>
        </w:rPr>
      </w:pPr>
      <w:r w:rsidRPr="00267C04">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C56AA3" w:rsidRPr="00267C04" w:rsidRDefault="00C56AA3" w:rsidP="00C56AA3">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C56AA3" w:rsidRPr="00267C04" w:rsidTr="00F8668F">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Vakıf Müdürlüğü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Kaymakamlığı</w:t>
            </w:r>
          </w:p>
        </w:tc>
      </w:tr>
      <w:tr w:rsidR="00C56AA3" w:rsidRPr="00267C04" w:rsidTr="00F8668F">
        <w:trPr>
          <w:trHeight w:val="124"/>
        </w:trPr>
        <w:tc>
          <w:tcPr>
            <w:tcW w:w="3301"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Levent AYDIN</w:t>
            </w:r>
          </w:p>
        </w:tc>
        <w:tc>
          <w:tcPr>
            <w:tcW w:w="24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Harun Ersin POLAT</w:t>
            </w:r>
          </w:p>
        </w:tc>
      </w:tr>
      <w:tr w:rsidR="00C56AA3" w:rsidRPr="00267C04" w:rsidTr="00F8668F">
        <w:trPr>
          <w:trHeight w:val="124"/>
        </w:trPr>
        <w:tc>
          <w:tcPr>
            <w:tcW w:w="3301"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 Vakıf Müdürü</w:t>
            </w:r>
          </w:p>
        </w:tc>
        <w:tc>
          <w:tcPr>
            <w:tcW w:w="24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Kaymakam</w:t>
            </w:r>
          </w:p>
        </w:tc>
      </w:tr>
      <w:tr w:rsidR="00C56AA3" w:rsidRPr="00267C04" w:rsidTr="00F8668F">
        <w:trPr>
          <w:trHeight w:val="124"/>
        </w:trPr>
        <w:tc>
          <w:tcPr>
            <w:tcW w:w="3301"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S.Y.D.Vakıf Müdürlüğü</w:t>
            </w:r>
          </w:p>
        </w:tc>
        <w:tc>
          <w:tcPr>
            <w:tcW w:w="24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Hükümet Konağı</w:t>
            </w:r>
          </w:p>
        </w:tc>
      </w:tr>
      <w:tr w:rsidR="00C56AA3" w:rsidRPr="00267C04" w:rsidTr="00F8668F">
        <w:trPr>
          <w:trHeight w:val="124"/>
        </w:trPr>
        <w:tc>
          <w:tcPr>
            <w:tcW w:w="3301"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0442 661 27 37</w:t>
            </w:r>
          </w:p>
        </w:tc>
        <w:tc>
          <w:tcPr>
            <w:tcW w:w="24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0442 661 35 03</w:t>
            </w:r>
          </w:p>
        </w:tc>
      </w:tr>
      <w:tr w:rsidR="00C56AA3" w:rsidRPr="00267C04" w:rsidTr="00F8668F">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0442 661 27 37</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C56AA3" w:rsidRPr="00267C04" w:rsidRDefault="00C56AA3" w:rsidP="00F8668F">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0442 661 38 81</w:t>
            </w:r>
          </w:p>
        </w:tc>
      </w:tr>
    </w:tbl>
    <w:p w:rsidR="00271423" w:rsidRDefault="00271423" w:rsidP="00267C04">
      <w:pPr>
        <w:spacing w:after="0" w:line="240" w:lineRule="auto"/>
        <w:rPr>
          <w:b/>
        </w:rPr>
      </w:pPr>
    </w:p>
    <w:p w:rsidR="00B23C75" w:rsidRDefault="00F8668F" w:rsidP="00271423">
      <w:pPr>
        <w:spacing w:after="0" w:line="240" w:lineRule="auto"/>
        <w:jc w:val="center"/>
        <w:rPr>
          <w:rFonts w:ascii="Arial Black" w:hAnsi="Arial Black"/>
          <w:b/>
          <w:sz w:val="28"/>
          <w:szCs w:val="28"/>
        </w:rPr>
      </w:pPr>
      <w:r>
        <w:rPr>
          <w:rFonts w:ascii="Arial Black" w:hAnsi="Arial Black"/>
          <w:b/>
          <w:sz w:val="28"/>
          <w:szCs w:val="28"/>
        </w:rPr>
        <w:t>PASİNLER İLÇE MÜFTÜLÜĞÜ</w:t>
      </w:r>
    </w:p>
    <w:p w:rsidR="00F8668F" w:rsidRDefault="00F8668F" w:rsidP="00271423">
      <w:pPr>
        <w:spacing w:after="0" w:line="240" w:lineRule="auto"/>
        <w:jc w:val="center"/>
        <w:rPr>
          <w:rFonts w:ascii="Arial Black" w:hAnsi="Arial Black"/>
          <w:b/>
          <w:sz w:val="28"/>
          <w:szCs w:val="28"/>
        </w:rPr>
      </w:pPr>
      <w:r>
        <w:rPr>
          <w:rFonts w:ascii="Arial Black" w:hAnsi="Arial Black"/>
          <w:b/>
          <w:sz w:val="28"/>
          <w:szCs w:val="28"/>
        </w:rPr>
        <w:t>HİZMET STANDARTLARI TABLOSU</w:t>
      </w:r>
    </w:p>
    <w:p w:rsidR="00F8668F" w:rsidRDefault="00F8668F" w:rsidP="00271423">
      <w:pPr>
        <w:spacing w:after="0" w:line="240" w:lineRule="auto"/>
        <w:jc w:val="center"/>
        <w:rPr>
          <w:rFonts w:ascii="Arial Black" w:hAnsi="Arial Black"/>
          <w:b/>
          <w:sz w:val="28"/>
          <w:szCs w:val="28"/>
        </w:rPr>
      </w:pPr>
    </w:p>
    <w:tbl>
      <w:tblPr>
        <w:tblStyle w:val="TabloKlavuzu"/>
        <w:tblW w:w="14283" w:type="dxa"/>
        <w:tblLook w:val="04A0"/>
      </w:tblPr>
      <w:tblGrid>
        <w:gridCol w:w="1809"/>
        <w:gridCol w:w="3848"/>
        <w:gridCol w:w="2829"/>
        <w:gridCol w:w="5797"/>
      </w:tblGrid>
      <w:tr w:rsidR="00F8668F" w:rsidTr="00F8668F">
        <w:tc>
          <w:tcPr>
            <w:tcW w:w="1809" w:type="dxa"/>
            <w:vAlign w:val="center"/>
          </w:tcPr>
          <w:p w:rsidR="00F8668F" w:rsidRPr="001F21AB" w:rsidRDefault="00F8668F" w:rsidP="00F86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3848" w:type="dxa"/>
            <w:vAlign w:val="center"/>
          </w:tcPr>
          <w:p w:rsidR="00F8668F" w:rsidRPr="001F21AB" w:rsidRDefault="00F8668F" w:rsidP="00F86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2829" w:type="dxa"/>
            <w:vAlign w:val="center"/>
          </w:tcPr>
          <w:p w:rsidR="00F8668F" w:rsidRPr="001F21AB" w:rsidRDefault="00F8668F" w:rsidP="00F86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5797" w:type="dxa"/>
            <w:vAlign w:val="center"/>
          </w:tcPr>
          <w:p w:rsidR="00F8668F" w:rsidRPr="001F21AB" w:rsidRDefault="00F8668F" w:rsidP="00F8668F">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t>1</w:t>
            </w:r>
          </w:p>
        </w:tc>
        <w:tc>
          <w:tcPr>
            <w:tcW w:w="3848" w:type="dxa"/>
            <w:vAlign w:val="center"/>
          </w:tcPr>
          <w:p w:rsidR="00F8668F" w:rsidRPr="00267C04" w:rsidRDefault="00515CB5" w:rsidP="00267C04">
            <w:pPr>
              <w:rPr>
                <w:rFonts w:ascii="Arial" w:hAnsi="Arial" w:cs="Arial"/>
                <w:sz w:val="24"/>
                <w:szCs w:val="24"/>
              </w:rPr>
            </w:pPr>
            <w:r w:rsidRPr="00267C04">
              <w:rPr>
                <w:rFonts w:ascii="Arial" w:eastAsia="Times New Roman" w:hAnsi="Arial" w:cs="Arial"/>
                <w:color w:val="000000"/>
                <w:sz w:val="24"/>
                <w:szCs w:val="24"/>
              </w:rPr>
              <w:t>Telefon ile veya bizzat gelerek sorulan dini soruların cevaplandırılması</w:t>
            </w:r>
          </w:p>
        </w:tc>
        <w:tc>
          <w:tcPr>
            <w:tcW w:w="2829"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Anında</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lastRenderedPageBreak/>
              <w:t>2</w:t>
            </w:r>
          </w:p>
        </w:tc>
        <w:tc>
          <w:tcPr>
            <w:tcW w:w="3848" w:type="dxa"/>
            <w:vAlign w:val="center"/>
          </w:tcPr>
          <w:p w:rsidR="00F8668F" w:rsidRPr="00267C04" w:rsidRDefault="00515CB5" w:rsidP="00267C04">
            <w:pPr>
              <w:rPr>
                <w:rFonts w:ascii="Arial" w:hAnsi="Arial" w:cs="Arial"/>
                <w:sz w:val="24"/>
                <w:szCs w:val="24"/>
              </w:rPr>
            </w:pPr>
            <w:r w:rsidRPr="00267C04">
              <w:rPr>
                <w:rFonts w:ascii="Arial" w:eastAsia="Times New Roman" w:hAnsi="Arial" w:cs="Arial"/>
                <w:color w:val="000000"/>
                <w:sz w:val="24"/>
                <w:szCs w:val="24"/>
              </w:rPr>
              <w:t>E-mail yoluyla sorulan dini soruların cevaplandırılması</w:t>
            </w:r>
          </w:p>
        </w:tc>
        <w:tc>
          <w:tcPr>
            <w:tcW w:w="2829"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Form, Dilekçe</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5 Gün</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t>3</w:t>
            </w:r>
          </w:p>
        </w:tc>
        <w:tc>
          <w:tcPr>
            <w:tcW w:w="3848" w:type="dxa"/>
            <w:vAlign w:val="center"/>
          </w:tcPr>
          <w:p w:rsidR="00F8668F" w:rsidRPr="00267C04" w:rsidRDefault="00515CB5" w:rsidP="00267C04">
            <w:pPr>
              <w:rPr>
                <w:rFonts w:ascii="Arial" w:hAnsi="Arial" w:cs="Arial"/>
                <w:sz w:val="24"/>
                <w:szCs w:val="24"/>
              </w:rPr>
            </w:pPr>
            <w:r w:rsidRPr="00267C04">
              <w:rPr>
                <w:rFonts w:ascii="Arial" w:eastAsia="Times New Roman" w:hAnsi="Arial" w:cs="Arial"/>
                <w:color w:val="000000"/>
                <w:sz w:val="24"/>
                <w:szCs w:val="24"/>
              </w:rPr>
              <w:t>Mektup ve faks yoluyla sorulan dini soruların Cevaplandırılması</w:t>
            </w:r>
          </w:p>
        </w:tc>
        <w:tc>
          <w:tcPr>
            <w:tcW w:w="2829"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Dilekçe</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7 Gün</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t>4</w:t>
            </w:r>
          </w:p>
        </w:tc>
        <w:tc>
          <w:tcPr>
            <w:tcW w:w="3848"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İhtida İşlemleri</w:t>
            </w:r>
          </w:p>
        </w:tc>
        <w:tc>
          <w:tcPr>
            <w:tcW w:w="2829" w:type="dxa"/>
            <w:vAlign w:val="center"/>
          </w:tcPr>
          <w:p w:rsidR="00515CB5" w:rsidRPr="00267C04" w:rsidRDefault="00515C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1-Dilekçe,</w:t>
            </w:r>
          </w:p>
          <w:p w:rsidR="00515CB5" w:rsidRPr="00267C04" w:rsidRDefault="00515C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2-Fotoğraf (4 Adet),</w:t>
            </w:r>
          </w:p>
          <w:p w:rsidR="00F8668F" w:rsidRPr="00267C04" w:rsidRDefault="00515CB5" w:rsidP="00267C04">
            <w:pPr>
              <w:rPr>
                <w:rFonts w:ascii="Arial" w:hAnsi="Arial" w:cs="Arial"/>
                <w:sz w:val="24"/>
                <w:szCs w:val="24"/>
              </w:rPr>
            </w:pPr>
            <w:r w:rsidRPr="00267C04">
              <w:rPr>
                <w:rFonts w:ascii="Arial" w:eastAsia="Times New Roman" w:hAnsi="Arial" w:cs="Arial"/>
                <w:color w:val="000000"/>
                <w:sz w:val="24"/>
                <w:szCs w:val="24"/>
              </w:rPr>
              <w:t>3-Yabancı uyruklu ise pasaport Örneği</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1 Saat</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t>5</w:t>
            </w:r>
          </w:p>
        </w:tc>
        <w:tc>
          <w:tcPr>
            <w:tcW w:w="3848" w:type="dxa"/>
            <w:vAlign w:val="center"/>
          </w:tcPr>
          <w:p w:rsidR="00F8668F" w:rsidRPr="00267C04" w:rsidRDefault="00515CB5" w:rsidP="00267C04">
            <w:pPr>
              <w:rPr>
                <w:rFonts w:ascii="Arial" w:hAnsi="Arial" w:cs="Arial"/>
                <w:sz w:val="24"/>
                <w:szCs w:val="24"/>
              </w:rPr>
            </w:pPr>
            <w:r w:rsidRPr="00267C04">
              <w:rPr>
                <w:rFonts w:ascii="Arial" w:eastAsia="Times New Roman" w:hAnsi="Arial" w:cs="Arial"/>
                <w:color w:val="000000"/>
                <w:sz w:val="24"/>
                <w:szCs w:val="24"/>
              </w:rPr>
              <w:t>Aile İrşat Rehberlik Bürosu Hizmetleri</w:t>
            </w:r>
          </w:p>
        </w:tc>
        <w:tc>
          <w:tcPr>
            <w:tcW w:w="2829" w:type="dxa"/>
            <w:vAlign w:val="center"/>
          </w:tcPr>
          <w:p w:rsidR="00F8668F" w:rsidRPr="00267C04" w:rsidRDefault="00CB582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w:t>
            </w:r>
            <w:r w:rsidR="00515CB5" w:rsidRPr="00267C04">
              <w:rPr>
                <w:rFonts w:ascii="Arial" w:eastAsia="Times New Roman" w:hAnsi="Arial" w:cs="Arial"/>
                <w:color w:val="000000"/>
                <w:sz w:val="24"/>
                <w:szCs w:val="24"/>
              </w:rPr>
              <w:t>Telefonla sorulanlar ile yüz yüze görüşme  talepleri</w:t>
            </w:r>
          </w:p>
          <w:p w:rsidR="00CB5822" w:rsidRPr="00267C04" w:rsidRDefault="00CB5822" w:rsidP="00267C04">
            <w:pPr>
              <w:rPr>
                <w:rFonts w:ascii="Arial" w:hAnsi="Arial" w:cs="Arial"/>
                <w:sz w:val="24"/>
                <w:szCs w:val="24"/>
              </w:rPr>
            </w:pPr>
            <w:r w:rsidRPr="00267C04">
              <w:rPr>
                <w:rFonts w:ascii="Arial" w:hAnsi="Arial" w:cs="Arial"/>
                <w:sz w:val="24"/>
                <w:szCs w:val="24"/>
              </w:rPr>
              <w:t>2- E-posta veya dilekçe</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Anında</w:t>
            </w:r>
          </w:p>
          <w:p w:rsidR="00CB5822" w:rsidRPr="00267C04" w:rsidRDefault="00CB5822" w:rsidP="00267C04">
            <w:pPr>
              <w:jc w:val="center"/>
              <w:rPr>
                <w:rFonts w:ascii="Arial" w:hAnsi="Arial" w:cs="Arial"/>
                <w:sz w:val="24"/>
                <w:szCs w:val="24"/>
              </w:rPr>
            </w:pPr>
          </w:p>
          <w:p w:rsidR="00CB5822" w:rsidRPr="00267C04" w:rsidRDefault="00CB5822" w:rsidP="00267C04">
            <w:pPr>
              <w:jc w:val="center"/>
              <w:rPr>
                <w:rFonts w:ascii="Arial" w:hAnsi="Arial" w:cs="Arial"/>
                <w:sz w:val="24"/>
                <w:szCs w:val="24"/>
              </w:rPr>
            </w:pPr>
            <w:r w:rsidRPr="00267C04">
              <w:rPr>
                <w:rFonts w:ascii="Arial" w:hAnsi="Arial" w:cs="Arial"/>
                <w:sz w:val="24"/>
                <w:szCs w:val="24"/>
              </w:rPr>
              <w:t>5 Gün</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t>6</w:t>
            </w:r>
          </w:p>
        </w:tc>
        <w:tc>
          <w:tcPr>
            <w:tcW w:w="3848"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Vekalet Yoluyla Kurban Kesimi</w:t>
            </w:r>
          </w:p>
        </w:tc>
        <w:tc>
          <w:tcPr>
            <w:tcW w:w="2829"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Banka Dekontu</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30 Dakika</w:t>
            </w:r>
          </w:p>
        </w:tc>
      </w:tr>
      <w:tr w:rsidR="00F8668F" w:rsidRPr="00267C04" w:rsidTr="00267C04">
        <w:tc>
          <w:tcPr>
            <w:tcW w:w="1809" w:type="dxa"/>
            <w:vAlign w:val="center"/>
          </w:tcPr>
          <w:p w:rsidR="00F8668F" w:rsidRPr="00267C04" w:rsidRDefault="00F8668F" w:rsidP="00267C04">
            <w:pPr>
              <w:jc w:val="center"/>
              <w:rPr>
                <w:rFonts w:ascii="Arial" w:hAnsi="Arial" w:cs="Arial"/>
                <w:sz w:val="24"/>
                <w:szCs w:val="24"/>
              </w:rPr>
            </w:pPr>
            <w:r w:rsidRPr="00267C04">
              <w:rPr>
                <w:rFonts w:ascii="Arial" w:hAnsi="Arial" w:cs="Arial"/>
                <w:sz w:val="24"/>
                <w:szCs w:val="24"/>
              </w:rPr>
              <w:t>7</w:t>
            </w:r>
          </w:p>
        </w:tc>
        <w:tc>
          <w:tcPr>
            <w:tcW w:w="3848" w:type="dxa"/>
            <w:vAlign w:val="center"/>
          </w:tcPr>
          <w:p w:rsidR="00F8668F" w:rsidRPr="00267C04" w:rsidRDefault="00515CB5" w:rsidP="00267C04">
            <w:pPr>
              <w:rPr>
                <w:rFonts w:ascii="Arial" w:hAnsi="Arial" w:cs="Arial"/>
                <w:sz w:val="24"/>
                <w:szCs w:val="24"/>
              </w:rPr>
            </w:pPr>
            <w:r w:rsidRPr="00267C04">
              <w:rPr>
                <w:rFonts w:ascii="Arial" w:hAnsi="Arial" w:cs="Arial"/>
                <w:sz w:val="24"/>
                <w:szCs w:val="24"/>
              </w:rPr>
              <w:t>Cami Devirleri</w:t>
            </w:r>
          </w:p>
        </w:tc>
        <w:tc>
          <w:tcPr>
            <w:tcW w:w="2829" w:type="dxa"/>
            <w:vAlign w:val="center"/>
          </w:tcPr>
          <w:p w:rsidR="00515CB5" w:rsidRPr="00267C04" w:rsidRDefault="00515C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1-Dilekçe</w:t>
            </w:r>
          </w:p>
          <w:p w:rsidR="00515CB5" w:rsidRPr="00267C04" w:rsidRDefault="00515CB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2-Caminin isim tutanağı</w:t>
            </w:r>
          </w:p>
          <w:p w:rsidR="00F8668F" w:rsidRPr="00267C04" w:rsidRDefault="00515CB5" w:rsidP="00267C04">
            <w:pPr>
              <w:rPr>
                <w:rFonts w:ascii="Arial" w:hAnsi="Arial" w:cs="Arial"/>
                <w:sz w:val="24"/>
                <w:szCs w:val="24"/>
              </w:rPr>
            </w:pPr>
            <w:r w:rsidRPr="00267C04">
              <w:rPr>
                <w:rFonts w:ascii="Arial" w:eastAsia="Times New Roman" w:hAnsi="Arial" w:cs="Arial"/>
                <w:color w:val="000000"/>
                <w:sz w:val="24"/>
                <w:szCs w:val="24"/>
              </w:rPr>
              <w:t>3-Cami devir tutanağı</w:t>
            </w:r>
          </w:p>
        </w:tc>
        <w:tc>
          <w:tcPr>
            <w:tcW w:w="5797" w:type="dxa"/>
            <w:vAlign w:val="center"/>
          </w:tcPr>
          <w:p w:rsidR="00F8668F" w:rsidRPr="00267C04" w:rsidRDefault="00515CB5" w:rsidP="00267C04">
            <w:pPr>
              <w:jc w:val="center"/>
              <w:rPr>
                <w:rFonts w:ascii="Arial" w:hAnsi="Arial" w:cs="Arial"/>
                <w:sz w:val="24"/>
                <w:szCs w:val="24"/>
              </w:rPr>
            </w:pPr>
            <w:r w:rsidRPr="00267C04">
              <w:rPr>
                <w:rFonts w:ascii="Arial" w:hAnsi="Arial" w:cs="Arial"/>
                <w:sz w:val="24"/>
                <w:szCs w:val="24"/>
              </w:rPr>
              <w:t>2 Gün</w:t>
            </w:r>
          </w:p>
        </w:tc>
      </w:tr>
      <w:tr w:rsidR="00515CB5" w:rsidRPr="00267C04" w:rsidTr="00267C04">
        <w:tc>
          <w:tcPr>
            <w:tcW w:w="1809" w:type="dxa"/>
            <w:vAlign w:val="center"/>
          </w:tcPr>
          <w:p w:rsidR="00515CB5" w:rsidRPr="00267C04" w:rsidRDefault="00515CB5" w:rsidP="00267C04">
            <w:pPr>
              <w:jc w:val="center"/>
              <w:rPr>
                <w:rFonts w:ascii="Arial" w:hAnsi="Arial" w:cs="Arial"/>
                <w:sz w:val="24"/>
                <w:szCs w:val="24"/>
              </w:rPr>
            </w:pPr>
            <w:r w:rsidRPr="00267C04">
              <w:rPr>
                <w:rFonts w:ascii="Arial" w:hAnsi="Arial" w:cs="Arial"/>
                <w:sz w:val="24"/>
                <w:szCs w:val="24"/>
              </w:rPr>
              <w:t>8</w:t>
            </w:r>
          </w:p>
        </w:tc>
        <w:tc>
          <w:tcPr>
            <w:tcW w:w="3848" w:type="dxa"/>
            <w:vAlign w:val="center"/>
          </w:tcPr>
          <w:p w:rsidR="00515CB5" w:rsidRPr="00267C04" w:rsidRDefault="00F239E7" w:rsidP="00267C04">
            <w:pPr>
              <w:rPr>
                <w:rFonts w:ascii="Arial" w:hAnsi="Arial" w:cs="Arial"/>
                <w:sz w:val="24"/>
                <w:szCs w:val="24"/>
              </w:rPr>
            </w:pPr>
            <w:r w:rsidRPr="00267C04">
              <w:rPr>
                <w:rFonts w:ascii="Arial" w:hAnsi="Arial" w:cs="Arial"/>
                <w:sz w:val="24"/>
                <w:szCs w:val="24"/>
              </w:rPr>
              <w:t>Camii Dersleri</w:t>
            </w:r>
          </w:p>
        </w:tc>
        <w:tc>
          <w:tcPr>
            <w:tcW w:w="2829" w:type="dxa"/>
            <w:vAlign w:val="center"/>
          </w:tcPr>
          <w:p w:rsidR="00515CB5" w:rsidRPr="00267C04" w:rsidRDefault="00F239E7" w:rsidP="00267C04">
            <w:pPr>
              <w:rPr>
                <w:rFonts w:ascii="Arial" w:hAnsi="Arial" w:cs="Arial"/>
                <w:sz w:val="24"/>
                <w:szCs w:val="24"/>
              </w:rPr>
            </w:pPr>
            <w:r w:rsidRPr="00267C04">
              <w:rPr>
                <w:rFonts w:ascii="Arial" w:hAnsi="Arial" w:cs="Arial"/>
                <w:sz w:val="24"/>
                <w:szCs w:val="24"/>
              </w:rPr>
              <w:t>Dilekçe</w:t>
            </w:r>
          </w:p>
          <w:p w:rsidR="00F239E7" w:rsidRPr="00267C04" w:rsidRDefault="00F239E7" w:rsidP="00267C04">
            <w:pPr>
              <w:rPr>
                <w:rFonts w:ascii="Arial" w:hAnsi="Arial" w:cs="Arial"/>
                <w:sz w:val="24"/>
                <w:szCs w:val="24"/>
              </w:rPr>
            </w:pPr>
            <w:r w:rsidRPr="00267C04">
              <w:rPr>
                <w:rFonts w:ascii="Arial" w:hAnsi="Arial" w:cs="Arial"/>
                <w:sz w:val="24"/>
                <w:szCs w:val="24"/>
              </w:rPr>
              <w:t>Not: Haftada en az 2 saat ders</w:t>
            </w:r>
          </w:p>
        </w:tc>
        <w:tc>
          <w:tcPr>
            <w:tcW w:w="5797" w:type="dxa"/>
            <w:vAlign w:val="center"/>
          </w:tcPr>
          <w:p w:rsidR="00515CB5" w:rsidRPr="00267C04" w:rsidRDefault="00F239E7" w:rsidP="00267C04">
            <w:pPr>
              <w:jc w:val="center"/>
              <w:rPr>
                <w:rFonts w:ascii="Arial" w:hAnsi="Arial" w:cs="Arial"/>
                <w:sz w:val="24"/>
                <w:szCs w:val="24"/>
              </w:rPr>
            </w:pPr>
            <w:r w:rsidRPr="00267C04">
              <w:rPr>
                <w:rFonts w:ascii="Arial" w:hAnsi="Arial" w:cs="Arial"/>
                <w:sz w:val="24"/>
                <w:szCs w:val="24"/>
              </w:rPr>
              <w:t>1 Saat</w:t>
            </w:r>
          </w:p>
        </w:tc>
      </w:tr>
      <w:tr w:rsidR="00515CB5" w:rsidRPr="00267C04" w:rsidTr="00267C04">
        <w:tc>
          <w:tcPr>
            <w:tcW w:w="1809" w:type="dxa"/>
            <w:vAlign w:val="center"/>
          </w:tcPr>
          <w:p w:rsidR="00515CB5" w:rsidRPr="00267C04" w:rsidRDefault="00515CB5" w:rsidP="00267C04">
            <w:pPr>
              <w:jc w:val="center"/>
              <w:rPr>
                <w:rFonts w:ascii="Arial" w:hAnsi="Arial" w:cs="Arial"/>
                <w:sz w:val="24"/>
                <w:szCs w:val="24"/>
              </w:rPr>
            </w:pPr>
            <w:r w:rsidRPr="00267C04">
              <w:rPr>
                <w:rFonts w:ascii="Arial" w:hAnsi="Arial" w:cs="Arial"/>
                <w:sz w:val="24"/>
                <w:szCs w:val="24"/>
              </w:rPr>
              <w:t>9</w:t>
            </w:r>
          </w:p>
        </w:tc>
        <w:tc>
          <w:tcPr>
            <w:tcW w:w="3848" w:type="dxa"/>
            <w:vAlign w:val="center"/>
          </w:tcPr>
          <w:p w:rsidR="00515CB5" w:rsidRPr="00267C04" w:rsidRDefault="00F239E7" w:rsidP="00267C04">
            <w:pPr>
              <w:rPr>
                <w:rFonts w:ascii="Arial" w:hAnsi="Arial" w:cs="Arial"/>
                <w:sz w:val="24"/>
                <w:szCs w:val="24"/>
              </w:rPr>
            </w:pPr>
            <w:r w:rsidRPr="00267C04">
              <w:rPr>
                <w:rFonts w:ascii="Arial" w:eastAsia="Times New Roman" w:hAnsi="Arial" w:cs="Arial"/>
                <w:color w:val="000000"/>
                <w:sz w:val="24"/>
                <w:szCs w:val="24"/>
              </w:rPr>
              <w:t>Dernek, Vakıf, Kurum ve Kuruluşlardan Vaaz ve Mevlit için Camilerin Kullanım İzni</w:t>
            </w:r>
          </w:p>
        </w:tc>
        <w:tc>
          <w:tcPr>
            <w:tcW w:w="2829" w:type="dxa"/>
            <w:vAlign w:val="center"/>
          </w:tcPr>
          <w:p w:rsidR="00515CB5" w:rsidRPr="00267C04" w:rsidRDefault="00F239E7" w:rsidP="00267C04">
            <w:pPr>
              <w:rPr>
                <w:rFonts w:ascii="Arial" w:hAnsi="Arial" w:cs="Arial"/>
                <w:sz w:val="24"/>
                <w:szCs w:val="24"/>
              </w:rPr>
            </w:pPr>
            <w:r w:rsidRPr="00267C04">
              <w:rPr>
                <w:rFonts w:ascii="Arial" w:hAnsi="Arial" w:cs="Arial"/>
                <w:sz w:val="24"/>
                <w:szCs w:val="24"/>
              </w:rPr>
              <w:t>Dilekçe</w:t>
            </w:r>
          </w:p>
        </w:tc>
        <w:tc>
          <w:tcPr>
            <w:tcW w:w="5797" w:type="dxa"/>
            <w:vAlign w:val="center"/>
          </w:tcPr>
          <w:p w:rsidR="00515CB5" w:rsidRPr="00267C04" w:rsidRDefault="00F239E7" w:rsidP="00267C04">
            <w:pPr>
              <w:jc w:val="center"/>
              <w:rPr>
                <w:rFonts w:ascii="Arial" w:hAnsi="Arial" w:cs="Arial"/>
                <w:sz w:val="24"/>
                <w:szCs w:val="24"/>
              </w:rPr>
            </w:pPr>
            <w:r w:rsidRPr="00267C04">
              <w:rPr>
                <w:rFonts w:ascii="Arial" w:hAnsi="Arial" w:cs="Arial"/>
                <w:sz w:val="24"/>
                <w:szCs w:val="24"/>
              </w:rPr>
              <w:t>2 Gün</w:t>
            </w:r>
          </w:p>
        </w:tc>
      </w:tr>
      <w:tr w:rsidR="00515CB5" w:rsidRPr="00267C04" w:rsidTr="00267C04">
        <w:tc>
          <w:tcPr>
            <w:tcW w:w="1809" w:type="dxa"/>
            <w:vAlign w:val="center"/>
          </w:tcPr>
          <w:p w:rsidR="00515CB5" w:rsidRPr="00267C04" w:rsidRDefault="00515CB5" w:rsidP="00267C04">
            <w:pPr>
              <w:jc w:val="center"/>
              <w:rPr>
                <w:rFonts w:ascii="Arial" w:hAnsi="Arial" w:cs="Arial"/>
                <w:sz w:val="24"/>
                <w:szCs w:val="24"/>
              </w:rPr>
            </w:pPr>
            <w:r w:rsidRPr="00267C04">
              <w:rPr>
                <w:rFonts w:ascii="Arial" w:hAnsi="Arial" w:cs="Arial"/>
                <w:sz w:val="24"/>
                <w:szCs w:val="24"/>
              </w:rPr>
              <w:t>10</w:t>
            </w:r>
          </w:p>
        </w:tc>
        <w:tc>
          <w:tcPr>
            <w:tcW w:w="3848" w:type="dxa"/>
            <w:vAlign w:val="center"/>
          </w:tcPr>
          <w:p w:rsidR="00515CB5" w:rsidRPr="00267C04" w:rsidRDefault="00F239E7" w:rsidP="00267C04">
            <w:pPr>
              <w:rPr>
                <w:rFonts w:ascii="Arial" w:hAnsi="Arial" w:cs="Arial"/>
                <w:sz w:val="24"/>
                <w:szCs w:val="24"/>
              </w:rPr>
            </w:pPr>
            <w:r w:rsidRPr="00267C04">
              <w:rPr>
                <w:rFonts w:ascii="Arial" w:eastAsia="Times New Roman" w:hAnsi="Arial" w:cs="Arial"/>
                <w:color w:val="000000"/>
                <w:sz w:val="24"/>
                <w:szCs w:val="24"/>
              </w:rPr>
              <w:t>Tarihi Camilerde Film, Fotoğraf Çekim İzni</w:t>
            </w:r>
          </w:p>
        </w:tc>
        <w:tc>
          <w:tcPr>
            <w:tcW w:w="2829" w:type="dxa"/>
            <w:vAlign w:val="center"/>
          </w:tcPr>
          <w:p w:rsidR="00515CB5" w:rsidRPr="00267C04" w:rsidRDefault="00F239E7" w:rsidP="00267C04">
            <w:pPr>
              <w:rPr>
                <w:rFonts w:ascii="Arial" w:hAnsi="Arial" w:cs="Arial"/>
                <w:sz w:val="24"/>
                <w:szCs w:val="24"/>
              </w:rPr>
            </w:pPr>
            <w:r w:rsidRPr="00267C04">
              <w:rPr>
                <w:rFonts w:ascii="Arial" w:hAnsi="Arial" w:cs="Arial"/>
                <w:sz w:val="24"/>
                <w:szCs w:val="24"/>
              </w:rPr>
              <w:t>Dilekçe</w:t>
            </w:r>
          </w:p>
        </w:tc>
        <w:tc>
          <w:tcPr>
            <w:tcW w:w="5797" w:type="dxa"/>
            <w:vAlign w:val="center"/>
          </w:tcPr>
          <w:p w:rsidR="00515CB5" w:rsidRPr="00267C04" w:rsidRDefault="00F239E7" w:rsidP="00267C04">
            <w:pPr>
              <w:jc w:val="center"/>
              <w:rPr>
                <w:rFonts w:ascii="Arial" w:hAnsi="Arial" w:cs="Arial"/>
                <w:sz w:val="24"/>
                <w:szCs w:val="24"/>
              </w:rPr>
            </w:pPr>
            <w:r w:rsidRPr="00267C04">
              <w:rPr>
                <w:rFonts w:ascii="Arial" w:hAnsi="Arial" w:cs="Arial"/>
                <w:sz w:val="24"/>
                <w:szCs w:val="24"/>
              </w:rPr>
              <w:t>5 Gün</w:t>
            </w:r>
          </w:p>
        </w:tc>
      </w:tr>
      <w:tr w:rsidR="00F239E7" w:rsidRPr="00267C04" w:rsidTr="00267C04">
        <w:tc>
          <w:tcPr>
            <w:tcW w:w="1809"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11</w:t>
            </w:r>
          </w:p>
        </w:tc>
        <w:tc>
          <w:tcPr>
            <w:tcW w:w="3848" w:type="dxa"/>
            <w:vAlign w:val="center"/>
          </w:tcPr>
          <w:p w:rsidR="00F239E7" w:rsidRPr="00267C04" w:rsidRDefault="00F239E7" w:rsidP="00267C04">
            <w:pPr>
              <w:rPr>
                <w:rFonts w:ascii="Arial" w:eastAsia="Times New Roman" w:hAnsi="Arial" w:cs="Arial"/>
                <w:sz w:val="24"/>
                <w:szCs w:val="24"/>
              </w:rPr>
            </w:pPr>
            <w:r w:rsidRPr="00267C04">
              <w:rPr>
                <w:rFonts w:ascii="Arial" w:eastAsia="Times New Roman" w:hAnsi="Arial" w:cs="Arial"/>
                <w:color w:val="000000"/>
                <w:sz w:val="24"/>
                <w:szCs w:val="24"/>
              </w:rPr>
              <w:t xml:space="preserve">Ulusal TV. </w:t>
            </w:r>
            <w:proofErr w:type="spellStart"/>
            <w:r w:rsidRPr="00267C04">
              <w:rPr>
                <w:rFonts w:ascii="Arial" w:eastAsia="Times New Roman" w:hAnsi="Arial" w:cs="Arial"/>
                <w:color w:val="000000"/>
                <w:sz w:val="24"/>
                <w:szCs w:val="24"/>
              </w:rPr>
              <w:t>lerin</w:t>
            </w:r>
            <w:proofErr w:type="spellEnd"/>
            <w:r w:rsidRPr="00267C04">
              <w:rPr>
                <w:rFonts w:ascii="Arial" w:eastAsia="Times New Roman" w:hAnsi="Arial" w:cs="Arial"/>
                <w:color w:val="000000"/>
                <w:sz w:val="24"/>
                <w:szCs w:val="24"/>
              </w:rPr>
              <w:t xml:space="preserve"> tarihi camilerde Mevlit programlarını çekim izni.</w:t>
            </w:r>
          </w:p>
        </w:tc>
        <w:tc>
          <w:tcPr>
            <w:tcW w:w="2829" w:type="dxa"/>
            <w:vAlign w:val="center"/>
          </w:tcPr>
          <w:p w:rsidR="00F239E7" w:rsidRPr="00267C04" w:rsidRDefault="00F239E7" w:rsidP="00267C04">
            <w:pPr>
              <w:rPr>
                <w:rFonts w:ascii="Arial" w:hAnsi="Arial" w:cs="Arial"/>
                <w:sz w:val="24"/>
                <w:szCs w:val="24"/>
              </w:rPr>
            </w:pPr>
            <w:r w:rsidRPr="00267C04">
              <w:rPr>
                <w:rFonts w:ascii="Arial" w:hAnsi="Arial" w:cs="Arial"/>
                <w:sz w:val="24"/>
                <w:szCs w:val="24"/>
              </w:rPr>
              <w:t>Dilekçe</w:t>
            </w:r>
          </w:p>
        </w:tc>
        <w:tc>
          <w:tcPr>
            <w:tcW w:w="5797"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15 Gün</w:t>
            </w:r>
          </w:p>
        </w:tc>
      </w:tr>
      <w:tr w:rsidR="00F239E7" w:rsidRPr="00267C04" w:rsidTr="00267C04">
        <w:tc>
          <w:tcPr>
            <w:tcW w:w="1809"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12</w:t>
            </w:r>
          </w:p>
        </w:tc>
        <w:tc>
          <w:tcPr>
            <w:tcW w:w="3848" w:type="dxa"/>
            <w:vAlign w:val="center"/>
          </w:tcPr>
          <w:p w:rsidR="00F239E7" w:rsidRPr="00267C04" w:rsidRDefault="00F239E7" w:rsidP="00267C04">
            <w:pPr>
              <w:rPr>
                <w:rFonts w:ascii="Arial" w:eastAsia="Times New Roman" w:hAnsi="Arial" w:cs="Arial"/>
                <w:sz w:val="24"/>
                <w:szCs w:val="24"/>
              </w:rPr>
            </w:pPr>
            <w:r w:rsidRPr="00267C04">
              <w:rPr>
                <w:rFonts w:ascii="Arial" w:eastAsia="Times New Roman" w:hAnsi="Arial" w:cs="Arial"/>
                <w:color w:val="000000"/>
                <w:sz w:val="24"/>
                <w:szCs w:val="24"/>
              </w:rPr>
              <w:t>Güneşin doğuşu ve batış vakti öğrenme talepleri</w:t>
            </w:r>
          </w:p>
        </w:tc>
        <w:tc>
          <w:tcPr>
            <w:tcW w:w="2829" w:type="dxa"/>
            <w:vAlign w:val="center"/>
          </w:tcPr>
          <w:p w:rsidR="00F239E7" w:rsidRPr="00267C04" w:rsidRDefault="00F239E7" w:rsidP="00267C04">
            <w:pPr>
              <w:rPr>
                <w:rFonts w:ascii="Arial" w:hAnsi="Arial" w:cs="Arial"/>
                <w:sz w:val="24"/>
                <w:szCs w:val="24"/>
              </w:rPr>
            </w:pPr>
            <w:r w:rsidRPr="00267C04">
              <w:rPr>
                <w:rFonts w:ascii="Arial" w:hAnsi="Arial" w:cs="Arial"/>
                <w:sz w:val="24"/>
                <w:szCs w:val="24"/>
              </w:rPr>
              <w:t>Dilekçe</w:t>
            </w:r>
          </w:p>
        </w:tc>
        <w:tc>
          <w:tcPr>
            <w:tcW w:w="5797"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7 Gün</w:t>
            </w:r>
          </w:p>
        </w:tc>
      </w:tr>
      <w:tr w:rsidR="00F239E7" w:rsidRPr="00267C04" w:rsidTr="00267C04">
        <w:tc>
          <w:tcPr>
            <w:tcW w:w="1809"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13</w:t>
            </w:r>
          </w:p>
        </w:tc>
        <w:tc>
          <w:tcPr>
            <w:tcW w:w="3848" w:type="dxa"/>
            <w:vAlign w:val="center"/>
          </w:tcPr>
          <w:p w:rsidR="00F239E7" w:rsidRPr="00267C04" w:rsidRDefault="00F239E7" w:rsidP="00267C04">
            <w:pPr>
              <w:rPr>
                <w:rFonts w:ascii="Arial" w:hAnsi="Arial" w:cs="Arial"/>
                <w:sz w:val="24"/>
                <w:szCs w:val="24"/>
              </w:rPr>
            </w:pPr>
            <w:r w:rsidRPr="00267C04">
              <w:rPr>
                <w:rFonts w:ascii="Arial" w:eastAsia="Times New Roman" w:hAnsi="Arial" w:cs="Arial"/>
                <w:color w:val="000000"/>
                <w:sz w:val="24"/>
                <w:szCs w:val="24"/>
              </w:rPr>
              <w:t>Kuran Kurslarına Öğrenci Kayıt İşlemleri</w:t>
            </w:r>
          </w:p>
        </w:tc>
        <w:tc>
          <w:tcPr>
            <w:tcW w:w="2829" w:type="dxa"/>
            <w:vAlign w:val="center"/>
          </w:tcPr>
          <w:p w:rsidR="00F239E7" w:rsidRPr="00267C04" w:rsidRDefault="00F239E7" w:rsidP="00267C04">
            <w:pPr>
              <w:rPr>
                <w:rFonts w:ascii="Arial" w:hAnsi="Arial" w:cs="Arial"/>
                <w:sz w:val="24"/>
                <w:szCs w:val="24"/>
              </w:rPr>
            </w:pPr>
            <w:r w:rsidRPr="00267C04">
              <w:rPr>
                <w:rFonts w:ascii="Arial" w:hAnsi="Arial" w:cs="Arial"/>
                <w:sz w:val="24"/>
                <w:szCs w:val="24"/>
              </w:rPr>
              <w:t>1-Form Dilekçe</w:t>
            </w:r>
          </w:p>
          <w:p w:rsidR="00F239E7" w:rsidRPr="00267C04" w:rsidRDefault="00F239E7" w:rsidP="00267C04">
            <w:pPr>
              <w:rPr>
                <w:rFonts w:ascii="Arial" w:hAnsi="Arial" w:cs="Arial"/>
                <w:sz w:val="24"/>
                <w:szCs w:val="24"/>
              </w:rPr>
            </w:pPr>
            <w:r w:rsidRPr="00267C04">
              <w:rPr>
                <w:rFonts w:ascii="Arial" w:hAnsi="Arial" w:cs="Arial"/>
                <w:sz w:val="24"/>
                <w:szCs w:val="24"/>
              </w:rPr>
              <w:t>2-2 Adet vesikalık fotoğraf</w:t>
            </w:r>
          </w:p>
        </w:tc>
        <w:tc>
          <w:tcPr>
            <w:tcW w:w="5797"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10 Dakika</w:t>
            </w:r>
          </w:p>
        </w:tc>
      </w:tr>
      <w:tr w:rsidR="00F239E7" w:rsidRPr="00267C04" w:rsidTr="00267C04">
        <w:tc>
          <w:tcPr>
            <w:tcW w:w="1809"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14</w:t>
            </w:r>
          </w:p>
        </w:tc>
        <w:tc>
          <w:tcPr>
            <w:tcW w:w="3848" w:type="dxa"/>
            <w:vAlign w:val="center"/>
          </w:tcPr>
          <w:p w:rsidR="00F239E7" w:rsidRPr="00267C04" w:rsidRDefault="00F239E7" w:rsidP="00267C04">
            <w:pPr>
              <w:rPr>
                <w:rFonts w:ascii="Arial" w:hAnsi="Arial" w:cs="Arial"/>
                <w:sz w:val="24"/>
                <w:szCs w:val="24"/>
              </w:rPr>
            </w:pPr>
            <w:r w:rsidRPr="00267C04">
              <w:rPr>
                <w:rFonts w:ascii="Arial" w:eastAsia="Times New Roman" w:hAnsi="Arial" w:cs="Arial"/>
                <w:color w:val="000000"/>
                <w:sz w:val="24"/>
                <w:szCs w:val="24"/>
              </w:rPr>
              <w:t xml:space="preserve">Yaz Kuran Kurslarına Öğrenci </w:t>
            </w:r>
            <w:r w:rsidRPr="00267C04">
              <w:rPr>
                <w:rFonts w:ascii="Arial" w:eastAsia="Times New Roman" w:hAnsi="Arial" w:cs="Arial"/>
                <w:color w:val="000000"/>
                <w:sz w:val="24"/>
                <w:szCs w:val="24"/>
              </w:rPr>
              <w:lastRenderedPageBreak/>
              <w:t>Kayıt İşlemleri</w:t>
            </w:r>
          </w:p>
        </w:tc>
        <w:tc>
          <w:tcPr>
            <w:tcW w:w="2829" w:type="dxa"/>
            <w:vAlign w:val="center"/>
          </w:tcPr>
          <w:p w:rsidR="00F239E7" w:rsidRPr="00267C04" w:rsidRDefault="00F239E7" w:rsidP="00267C04">
            <w:pPr>
              <w:rPr>
                <w:rFonts w:ascii="Arial" w:hAnsi="Arial" w:cs="Arial"/>
                <w:sz w:val="24"/>
                <w:szCs w:val="24"/>
              </w:rPr>
            </w:pPr>
            <w:r w:rsidRPr="00267C04">
              <w:rPr>
                <w:rFonts w:ascii="Arial" w:hAnsi="Arial" w:cs="Arial"/>
                <w:sz w:val="24"/>
                <w:szCs w:val="24"/>
              </w:rPr>
              <w:lastRenderedPageBreak/>
              <w:t>Form Dilekçe</w:t>
            </w:r>
          </w:p>
        </w:tc>
        <w:tc>
          <w:tcPr>
            <w:tcW w:w="5797"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10 Dakika</w:t>
            </w:r>
          </w:p>
        </w:tc>
      </w:tr>
      <w:tr w:rsidR="00F239E7" w:rsidRPr="00267C04" w:rsidTr="00267C04">
        <w:tc>
          <w:tcPr>
            <w:tcW w:w="1809"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lastRenderedPageBreak/>
              <w:t>15</w:t>
            </w:r>
          </w:p>
        </w:tc>
        <w:tc>
          <w:tcPr>
            <w:tcW w:w="3848" w:type="dxa"/>
            <w:vAlign w:val="center"/>
          </w:tcPr>
          <w:p w:rsidR="00F239E7" w:rsidRPr="00267C04" w:rsidRDefault="00CB5822" w:rsidP="00267C04">
            <w:pPr>
              <w:rPr>
                <w:rFonts w:ascii="Arial" w:hAnsi="Arial" w:cs="Arial"/>
                <w:sz w:val="24"/>
                <w:szCs w:val="24"/>
              </w:rPr>
            </w:pPr>
            <w:r w:rsidRPr="00267C04">
              <w:rPr>
                <w:rFonts w:ascii="Arial" w:eastAsia="Times New Roman" w:hAnsi="Arial" w:cs="Arial"/>
                <w:color w:val="000000"/>
                <w:sz w:val="24"/>
                <w:szCs w:val="24"/>
              </w:rPr>
              <w:t>Kuran Kursu Açılışı</w:t>
            </w:r>
          </w:p>
        </w:tc>
        <w:tc>
          <w:tcPr>
            <w:tcW w:w="2829" w:type="dxa"/>
            <w:vAlign w:val="center"/>
          </w:tcPr>
          <w:p w:rsidR="00CB5822" w:rsidRPr="00267C04" w:rsidRDefault="00CB582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1-Kurs binasına ait tahsis belgesi</w:t>
            </w:r>
          </w:p>
          <w:p w:rsidR="00CB5822" w:rsidRPr="00267C04" w:rsidRDefault="00CB582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2-Bina tanıtma formu,</w:t>
            </w:r>
          </w:p>
          <w:p w:rsidR="00CB5822" w:rsidRPr="00267C04" w:rsidRDefault="00CB5822"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3-Milli Eğitim Müdürlüğü raporu</w:t>
            </w:r>
          </w:p>
          <w:p w:rsidR="00F239E7" w:rsidRPr="00267C04" w:rsidRDefault="00CB5822" w:rsidP="00267C04">
            <w:pPr>
              <w:rPr>
                <w:rFonts w:ascii="Arial" w:hAnsi="Arial" w:cs="Arial"/>
                <w:sz w:val="24"/>
                <w:szCs w:val="24"/>
              </w:rPr>
            </w:pPr>
            <w:r w:rsidRPr="00267C04">
              <w:rPr>
                <w:rFonts w:ascii="Arial" w:eastAsia="Times New Roman" w:hAnsi="Arial" w:cs="Arial"/>
                <w:color w:val="000000"/>
                <w:sz w:val="24"/>
                <w:szCs w:val="24"/>
              </w:rPr>
              <w:t>4-Sağlık Müdürlüğü raporu</w:t>
            </w:r>
          </w:p>
        </w:tc>
        <w:tc>
          <w:tcPr>
            <w:tcW w:w="5797" w:type="dxa"/>
            <w:vAlign w:val="center"/>
          </w:tcPr>
          <w:p w:rsidR="00F239E7" w:rsidRPr="00267C04" w:rsidRDefault="00CB5822" w:rsidP="00267C04">
            <w:pPr>
              <w:jc w:val="center"/>
              <w:rPr>
                <w:rFonts w:ascii="Arial" w:hAnsi="Arial" w:cs="Arial"/>
                <w:sz w:val="24"/>
                <w:szCs w:val="24"/>
              </w:rPr>
            </w:pPr>
            <w:r w:rsidRPr="00267C04">
              <w:rPr>
                <w:rFonts w:ascii="Arial" w:hAnsi="Arial" w:cs="Arial"/>
                <w:sz w:val="24"/>
                <w:szCs w:val="24"/>
              </w:rPr>
              <w:t>1 Ay</w:t>
            </w:r>
          </w:p>
        </w:tc>
      </w:tr>
      <w:tr w:rsidR="00CB5822" w:rsidRPr="00267C04" w:rsidTr="00267C04">
        <w:tc>
          <w:tcPr>
            <w:tcW w:w="1809" w:type="dxa"/>
            <w:vAlign w:val="center"/>
          </w:tcPr>
          <w:p w:rsidR="00CB5822" w:rsidRPr="00267C04" w:rsidRDefault="00CB5822" w:rsidP="00267C04">
            <w:pPr>
              <w:jc w:val="center"/>
              <w:rPr>
                <w:rFonts w:ascii="Arial" w:hAnsi="Arial" w:cs="Arial"/>
                <w:sz w:val="24"/>
                <w:szCs w:val="24"/>
              </w:rPr>
            </w:pPr>
            <w:r w:rsidRPr="00267C04">
              <w:rPr>
                <w:rFonts w:ascii="Arial" w:hAnsi="Arial" w:cs="Arial"/>
                <w:sz w:val="24"/>
                <w:szCs w:val="24"/>
              </w:rPr>
              <w:t>16</w:t>
            </w:r>
          </w:p>
        </w:tc>
        <w:tc>
          <w:tcPr>
            <w:tcW w:w="3848" w:type="dxa"/>
            <w:vAlign w:val="center"/>
          </w:tcPr>
          <w:p w:rsidR="00CB5822" w:rsidRPr="00267C04" w:rsidRDefault="00CB5822" w:rsidP="00267C04">
            <w:pPr>
              <w:rPr>
                <w:rFonts w:ascii="Arial" w:eastAsia="Times New Roman" w:hAnsi="Arial" w:cs="Arial"/>
                <w:sz w:val="24"/>
                <w:szCs w:val="24"/>
              </w:rPr>
            </w:pPr>
            <w:r w:rsidRPr="00267C04">
              <w:rPr>
                <w:rFonts w:ascii="Arial" w:eastAsia="Times New Roman" w:hAnsi="Arial" w:cs="Arial"/>
                <w:color w:val="000000"/>
                <w:sz w:val="24"/>
                <w:szCs w:val="24"/>
              </w:rPr>
              <w:t>Hafızlık Tespit Sınavları (Yılda bir defa) Bölge merkezi İl Müftülüklerinde yapılır.</w:t>
            </w:r>
          </w:p>
        </w:tc>
        <w:tc>
          <w:tcPr>
            <w:tcW w:w="2829" w:type="dxa"/>
            <w:vAlign w:val="center"/>
          </w:tcPr>
          <w:p w:rsidR="00CB5822" w:rsidRPr="00267C04" w:rsidRDefault="00CB5822"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1-Hafızlık tespit sınavı müracaat dilekçesi</w:t>
            </w:r>
          </w:p>
          <w:p w:rsidR="00CB5822" w:rsidRPr="00267C04" w:rsidRDefault="00CB5822"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2-Fotoğraf (3 Adet)</w:t>
            </w:r>
          </w:p>
        </w:tc>
        <w:tc>
          <w:tcPr>
            <w:tcW w:w="5797" w:type="dxa"/>
            <w:vAlign w:val="center"/>
          </w:tcPr>
          <w:p w:rsidR="00CB5822" w:rsidRPr="00267C04" w:rsidRDefault="00CB5822" w:rsidP="00267C04">
            <w:pPr>
              <w:jc w:val="center"/>
              <w:rPr>
                <w:rFonts w:ascii="Arial" w:hAnsi="Arial" w:cs="Arial"/>
                <w:sz w:val="24"/>
                <w:szCs w:val="24"/>
              </w:rPr>
            </w:pPr>
            <w:r w:rsidRPr="00267C04">
              <w:rPr>
                <w:rFonts w:ascii="Arial" w:hAnsi="Arial" w:cs="Arial"/>
                <w:sz w:val="24"/>
                <w:szCs w:val="24"/>
              </w:rPr>
              <w:t>1 Hafta</w:t>
            </w:r>
          </w:p>
        </w:tc>
      </w:tr>
      <w:tr w:rsidR="00F239E7" w:rsidRPr="00267C04" w:rsidTr="00267C04">
        <w:tc>
          <w:tcPr>
            <w:tcW w:w="1809" w:type="dxa"/>
            <w:vAlign w:val="center"/>
          </w:tcPr>
          <w:p w:rsidR="00F239E7" w:rsidRPr="00267C04" w:rsidRDefault="00F239E7" w:rsidP="00267C04">
            <w:pPr>
              <w:jc w:val="center"/>
              <w:rPr>
                <w:rFonts w:ascii="Arial" w:hAnsi="Arial" w:cs="Arial"/>
                <w:sz w:val="24"/>
                <w:szCs w:val="24"/>
              </w:rPr>
            </w:pPr>
            <w:r w:rsidRPr="00267C04">
              <w:rPr>
                <w:rFonts w:ascii="Arial" w:hAnsi="Arial" w:cs="Arial"/>
                <w:sz w:val="24"/>
                <w:szCs w:val="24"/>
              </w:rPr>
              <w:t>17</w:t>
            </w:r>
          </w:p>
        </w:tc>
        <w:tc>
          <w:tcPr>
            <w:tcW w:w="3848" w:type="dxa"/>
            <w:vAlign w:val="center"/>
          </w:tcPr>
          <w:p w:rsidR="00F239E7" w:rsidRPr="00267C04" w:rsidRDefault="00EE2DEC" w:rsidP="00267C04">
            <w:pPr>
              <w:rPr>
                <w:rFonts w:ascii="Arial" w:hAnsi="Arial" w:cs="Arial"/>
                <w:sz w:val="24"/>
                <w:szCs w:val="24"/>
              </w:rPr>
            </w:pPr>
            <w:r w:rsidRPr="00267C04">
              <w:rPr>
                <w:rFonts w:ascii="Arial" w:eastAsia="Times New Roman" w:hAnsi="Arial" w:cs="Arial"/>
                <w:color w:val="000000"/>
                <w:sz w:val="24"/>
                <w:szCs w:val="24"/>
              </w:rPr>
              <w:t>Camilerde Kur</w:t>
            </w:r>
            <w:r w:rsidR="00CB5822" w:rsidRPr="00267C04">
              <w:rPr>
                <w:rFonts w:ascii="Arial" w:eastAsia="Times New Roman" w:hAnsi="Arial" w:cs="Arial"/>
                <w:color w:val="000000"/>
                <w:sz w:val="24"/>
                <w:szCs w:val="24"/>
              </w:rPr>
              <w:t>an Öğretimi Kurslarına Kayıt İşlemleri</w:t>
            </w:r>
          </w:p>
        </w:tc>
        <w:tc>
          <w:tcPr>
            <w:tcW w:w="2829" w:type="dxa"/>
            <w:vAlign w:val="center"/>
          </w:tcPr>
          <w:p w:rsidR="00F239E7" w:rsidRPr="00267C04" w:rsidRDefault="00CB5822" w:rsidP="00267C04">
            <w:pPr>
              <w:rPr>
                <w:rFonts w:ascii="Arial" w:hAnsi="Arial" w:cs="Arial"/>
                <w:sz w:val="24"/>
                <w:szCs w:val="24"/>
              </w:rPr>
            </w:pPr>
            <w:r w:rsidRPr="00267C04">
              <w:rPr>
                <w:rFonts w:ascii="Arial" w:hAnsi="Arial" w:cs="Arial"/>
                <w:sz w:val="24"/>
                <w:szCs w:val="24"/>
              </w:rPr>
              <w:t>Form Dilekçe</w:t>
            </w:r>
          </w:p>
        </w:tc>
        <w:tc>
          <w:tcPr>
            <w:tcW w:w="5797" w:type="dxa"/>
            <w:vAlign w:val="center"/>
          </w:tcPr>
          <w:p w:rsidR="00F239E7" w:rsidRPr="00267C04" w:rsidRDefault="00CB5822" w:rsidP="00267C04">
            <w:pPr>
              <w:jc w:val="center"/>
              <w:rPr>
                <w:rFonts w:ascii="Arial" w:hAnsi="Arial" w:cs="Arial"/>
                <w:sz w:val="24"/>
                <w:szCs w:val="24"/>
              </w:rPr>
            </w:pPr>
            <w:r w:rsidRPr="00267C04">
              <w:rPr>
                <w:rFonts w:ascii="Arial" w:hAnsi="Arial" w:cs="Arial"/>
                <w:sz w:val="24"/>
                <w:szCs w:val="24"/>
              </w:rPr>
              <w:t>10 Dakika</w:t>
            </w:r>
          </w:p>
        </w:tc>
      </w:tr>
      <w:tr w:rsidR="00EE2DEC" w:rsidRPr="00267C04" w:rsidTr="00267C04">
        <w:tc>
          <w:tcPr>
            <w:tcW w:w="1809"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t>18</w:t>
            </w:r>
          </w:p>
        </w:tc>
        <w:tc>
          <w:tcPr>
            <w:tcW w:w="3848" w:type="dxa"/>
            <w:vAlign w:val="center"/>
          </w:tcPr>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Hac Ön Kayıt İşlemleri</w:t>
            </w:r>
          </w:p>
        </w:tc>
        <w:tc>
          <w:tcPr>
            <w:tcW w:w="2829" w:type="dxa"/>
            <w:vAlign w:val="center"/>
          </w:tcPr>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1-Form dilekçe,</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2-Nüfus cüzdanı fotokopisi</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3-Ön kayıt ücretinin bankaya yatırıldığına dair para dekontu.</w:t>
            </w:r>
          </w:p>
        </w:tc>
        <w:tc>
          <w:tcPr>
            <w:tcW w:w="5797"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t>30 Dakika</w:t>
            </w:r>
          </w:p>
        </w:tc>
      </w:tr>
      <w:tr w:rsidR="00EE2DEC" w:rsidRPr="00267C04" w:rsidTr="00267C04">
        <w:tc>
          <w:tcPr>
            <w:tcW w:w="1809"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t>19</w:t>
            </w:r>
          </w:p>
        </w:tc>
        <w:tc>
          <w:tcPr>
            <w:tcW w:w="3848" w:type="dxa"/>
            <w:vAlign w:val="center"/>
          </w:tcPr>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Hac Kesin Kayıt İşlemleri</w:t>
            </w:r>
          </w:p>
        </w:tc>
        <w:tc>
          <w:tcPr>
            <w:tcW w:w="2829" w:type="dxa"/>
            <w:vAlign w:val="center"/>
          </w:tcPr>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1-Form dilekçe,</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2-Hac ücretinin tamamının veya taksit miktarının bankaya yatırıldığına dair para dekontu,</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3-4x6 ebadında arka fon rengi beyaz olan  (4 adet) vesikalık fotoğraf</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4-Pasaport.</w:t>
            </w:r>
          </w:p>
        </w:tc>
        <w:tc>
          <w:tcPr>
            <w:tcW w:w="5797"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t>30 Dakika</w:t>
            </w:r>
          </w:p>
        </w:tc>
      </w:tr>
      <w:tr w:rsidR="00EE2DEC" w:rsidRPr="00267C04" w:rsidTr="00267C04">
        <w:tc>
          <w:tcPr>
            <w:tcW w:w="1809"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t>20</w:t>
            </w:r>
          </w:p>
        </w:tc>
        <w:tc>
          <w:tcPr>
            <w:tcW w:w="3848" w:type="dxa"/>
            <w:vAlign w:val="center"/>
          </w:tcPr>
          <w:p w:rsidR="00EE2DEC" w:rsidRPr="00267C04" w:rsidRDefault="00EE2DEC" w:rsidP="00267C04">
            <w:pPr>
              <w:rPr>
                <w:rFonts w:ascii="Arial" w:hAnsi="Arial" w:cs="Arial"/>
                <w:sz w:val="24"/>
                <w:szCs w:val="24"/>
              </w:rPr>
            </w:pPr>
            <w:r w:rsidRPr="00267C04">
              <w:rPr>
                <w:rFonts w:ascii="Arial" w:eastAsia="Times New Roman" w:hAnsi="Arial" w:cs="Arial"/>
                <w:color w:val="000000"/>
                <w:sz w:val="24"/>
                <w:szCs w:val="24"/>
              </w:rPr>
              <w:t>Umre kayıt İşlemleri</w:t>
            </w:r>
          </w:p>
        </w:tc>
        <w:tc>
          <w:tcPr>
            <w:tcW w:w="2829" w:type="dxa"/>
            <w:vAlign w:val="center"/>
          </w:tcPr>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1-Katılacağı tur tarihi itibari ile süresi en az (1) yıl olan pasaport</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2-Nüfus cüzdanı fotokopisi</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3-4x6 ebadında arka fon rengi beyaz olan (3 adet) vesikalık fotoğraf,</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4-Umre seyahat ücretinin yatırıldığına dair  para dekontu,</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5-Aşı kartı,</w:t>
            </w:r>
          </w:p>
          <w:p w:rsidR="00EE2DEC" w:rsidRPr="00267C04" w:rsidRDefault="00EE2DE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6-Umreye yalnız gidecek 4</w:t>
            </w:r>
            <w:r w:rsidR="000F2DE6" w:rsidRPr="00267C04">
              <w:rPr>
                <w:rFonts w:ascii="Arial" w:eastAsia="Times New Roman" w:hAnsi="Arial" w:cs="Arial"/>
                <w:color w:val="000000"/>
                <w:sz w:val="24"/>
                <w:szCs w:val="24"/>
              </w:rPr>
              <w:t>5 yaşından</w:t>
            </w:r>
            <w:r w:rsidRPr="00267C04">
              <w:rPr>
                <w:rFonts w:ascii="Arial" w:eastAsia="Times New Roman" w:hAnsi="Arial" w:cs="Arial"/>
                <w:color w:val="000000"/>
                <w:sz w:val="24"/>
                <w:szCs w:val="24"/>
              </w:rPr>
              <w:t xml:space="preserve"> küçük bayanlar ile 18 yaşın</w:t>
            </w:r>
            <w:r w:rsidR="000F2DE6" w:rsidRPr="00267C04">
              <w:rPr>
                <w:rFonts w:ascii="Arial" w:eastAsia="Times New Roman" w:hAnsi="Arial" w:cs="Arial"/>
                <w:color w:val="000000"/>
                <w:sz w:val="24"/>
                <w:szCs w:val="24"/>
              </w:rPr>
              <w:t xml:space="preserve"> küçük erkekler </w:t>
            </w:r>
            <w:r w:rsidR="001E6AEC" w:rsidRPr="00267C04">
              <w:rPr>
                <w:rFonts w:ascii="Arial" w:eastAsia="Times New Roman" w:hAnsi="Arial" w:cs="Arial"/>
                <w:color w:val="000000"/>
                <w:sz w:val="24"/>
                <w:szCs w:val="24"/>
              </w:rPr>
              <w:t xml:space="preserve">için, noterden alınacak olan </w:t>
            </w:r>
            <w:proofErr w:type="spellStart"/>
            <w:r w:rsidR="001E6AEC" w:rsidRPr="00267C04">
              <w:rPr>
                <w:rFonts w:ascii="Arial" w:eastAsia="Times New Roman" w:hAnsi="Arial" w:cs="Arial"/>
                <w:color w:val="000000"/>
                <w:sz w:val="24"/>
                <w:szCs w:val="24"/>
              </w:rPr>
              <w:t>muva</w:t>
            </w:r>
            <w:r w:rsidRPr="00267C04">
              <w:rPr>
                <w:rFonts w:ascii="Arial" w:eastAsia="Times New Roman" w:hAnsi="Arial" w:cs="Arial"/>
                <w:color w:val="000000"/>
                <w:sz w:val="24"/>
                <w:szCs w:val="24"/>
              </w:rPr>
              <w:t>fakatname</w:t>
            </w:r>
            <w:proofErr w:type="spellEnd"/>
            <w:r w:rsidRPr="00267C04">
              <w:rPr>
                <w:rFonts w:ascii="Arial" w:eastAsia="Times New Roman" w:hAnsi="Arial" w:cs="Arial"/>
                <w:color w:val="000000"/>
                <w:sz w:val="24"/>
                <w:szCs w:val="24"/>
              </w:rPr>
              <w:t xml:space="preserve"> ile taahhüt</w:t>
            </w:r>
            <w:r w:rsidR="000F2DE6" w:rsidRPr="00267C04">
              <w:rPr>
                <w:rFonts w:ascii="Arial" w:eastAsia="Times New Roman" w:hAnsi="Arial" w:cs="Arial"/>
                <w:color w:val="000000"/>
                <w:sz w:val="24"/>
                <w:szCs w:val="24"/>
              </w:rPr>
              <w:t>name,</w:t>
            </w:r>
          </w:p>
          <w:p w:rsidR="00EE2DEC" w:rsidRPr="00267C04" w:rsidRDefault="000F2DE6" w:rsidP="00267C04">
            <w:pPr>
              <w:rPr>
                <w:rFonts w:ascii="Arial" w:hAnsi="Arial" w:cs="Arial"/>
                <w:sz w:val="24"/>
                <w:szCs w:val="24"/>
              </w:rPr>
            </w:pPr>
            <w:r w:rsidRPr="00267C04">
              <w:rPr>
                <w:rFonts w:ascii="Arial" w:eastAsia="Times New Roman" w:hAnsi="Arial" w:cs="Arial"/>
                <w:color w:val="000000"/>
                <w:sz w:val="24"/>
                <w:szCs w:val="24"/>
              </w:rPr>
              <w:t>8-</w:t>
            </w:r>
            <w:r w:rsidR="00EE2DEC" w:rsidRPr="00267C04">
              <w:rPr>
                <w:rFonts w:ascii="Arial" w:eastAsia="Times New Roman" w:hAnsi="Arial" w:cs="Arial"/>
                <w:color w:val="000000"/>
                <w:sz w:val="24"/>
                <w:szCs w:val="24"/>
              </w:rPr>
              <w:t>45 yaşından küçük baya</w:t>
            </w:r>
            <w:r w:rsidRPr="00267C04">
              <w:rPr>
                <w:rFonts w:ascii="Arial" w:eastAsia="Times New Roman" w:hAnsi="Arial" w:cs="Arial"/>
                <w:color w:val="000000"/>
                <w:sz w:val="24"/>
                <w:szCs w:val="24"/>
              </w:rPr>
              <w:t>nlardan eşleriyle birlikte gidecek olanların evlenme cüzdanı fotokopisi, yanında eşi olmadan birinci</w:t>
            </w:r>
            <w:r w:rsidR="00EE2DEC" w:rsidRPr="00267C04">
              <w:rPr>
                <w:rFonts w:ascii="Arial" w:eastAsia="Times New Roman" w:hAnsi="Arial" w:cs="Arial"/>
                <w:color w:val="000000"/>
                <w:sz w:val="24"/>
                <w:szCs w:val="24"/>
              </w:rPr>
              <w:t xml:space="preserve"> derece erkek a</w:t>
            </w:r>
            <w:r w:rsidRPr="00267C04">
              <w:rPr>
                <w:rFonts w:ascii="Arial" w:eastAsia="Times New Roman" w:hAnsi="Arial" w:cs="Arial"/>
                <w:color w:val="000000"/>
                <w:sz w:val="24"/>
                <w:szCs w:val="24"/>
              </w:rPr>
              <w:t xml:space="preserve">krabası ile gidecek </w:t>
            </w:r>
            <w:r w:rsidR="00EE2DEC" w:rsidRPr="00267C04">
              <w:rPr>
                <w:rFonts w:ascii="Arial" w:eastAsia="Times New Roman" w:hAnsi="Arial" w:cs="Arial"/>
                <w:color w:val="000000"/>
                <w:sz w:val="24"/>
                <w:szCs w:val="24"/>
              </w:rPr>
              <w:t>olanlardan ise akrabalık bel</w:t>
            </w:r>
            <w:r w:rsidRPr="00267C04">
              <w:rPr>
                <w:rFonts w:ascii="Arial" w:eastAsia="Times New Roman" w:hAnsi="Arial" w:cs="Arial"/>
                <w:color w:val="000000"/>
                <w:sz w:val="24"/>
                <w:szCs w:val="24"/>
              </w:rPr>
              <w:t>gesi.</w:t>
            </w:r>
          </w:p>
        </w:tc>
        <w:tc>
          <w:tcPr>
            <w:tcW w:w="5797" w:type="dxa"/>
            <w:vAlign w:val="center"/>
          </w:tcPr>
          <w:p w:rsidR="00EE2DEC" w:rsidRPr="00267C04" w:rsidRDefault="000F2DE6" w:rsidP="00267C04">
            <w:pPr>
              <w:jc w:val="center"/>
              <w:rPr>
                <w:rFonts w:ascii="Arial" w:hAnsi="Arial" w:cs="Arial"/>
                <w:sz w:val="24"/>
                <w:szCs w:val="24"/>
              </w:rPr>
            </w:pPr>
            <w:r w:rsidRPr="00267C04">
              <w:rPr>
                <w:rFonts w:ascii="Arial" w:hAnsi="Arial" w:cs="Arial"/>
                <w:sz w:val="24"/>
                <w:szCs w:val="24"/>
              </w:rPr>
              <w:lastRenderedPageBreak/>
              <w:t>30 Dakika</w:t>
            </w:r>
          </w:p>
        </w:tc>
      </w:tr>
      <w:tr w:rsidR="00EE2DEC" w:rsidRPr="00267C04" w:rsidTr="00267C04">
        <w:tc>
          <w:tcPr>
            <w:tcW w:w="1809"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lastRenderedPageBreak/>
              <w:t>21</w:t>
            </w:r>
          </w:p>
        </w:tc>
        <w:tc>
          <w:tcPr>
            <w:tcW w:w="3848" w:type="dxa"/>
            <w:vAlign w:val="center"/>
          </w:tcPr>
          <w:p w:rsidR="00EE2DEC" w:rsidRPr="00267C04" w:rsidRDefault="000F2DE6" w:rsidP="00267C04">
            <w:pPr>
              <w:rPr>
                <w:rFonts w:ascii="Arial" w:hAnsi="Arial" w:cs="Arial"/>
                <w:sz w:val="24"/>
                <w:szCs w:val="24"/>
              </w:rPr>
            </w:pPr>
            <w:r w:rsidRPr="00267C04">
              <w:rPr>
                <w:rFonts w:ascii="Arial" w:eastAsia="Times New Roman" w:hAnsi="Arial" w:cs="Arial"/>
                <w:color w:val="000000"/>
                <w:sz w:val="24"/>
                <w:szCs w:val="24"/>
              </w:rPr>
              <w:t>Cami Derneklerinin İl Dışı Yardım İstekleri için İstenen Belgeler</w:t>
            </w:r>
          </w:p>
        </w:tc>
        <w:tc>
          <w:tcPr>
            <w:tcW w:w="2829" w:type="dxa"/>
            <w:vAlign w:val="center"/>
          </w:tcPr>
          <w:p w:rsidR="00EE2DEC" w:rsidRPr="00267C04" w:rsidRDefault="000F2DE6"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1-Dilekçe,</w:t>
            </w:r>
          </w:p>
          <w:p w:rsidR="000F2DE6" w:rsidRPr="00267C04" w:rsidRDefault="000F2DE6"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2-İl Dernekler Müdürlüğü izin yazısı</w:t>
            </w:r>
          </w:p>
          <w:p w:rsidR="000F2DE6" w:rsidRPr="00267C04" w:rsidRDefault="000F2DE6"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3-Yetki Belgesi</w:t>
            </w:r>
          </w:p>
          <w:p w:rsidR="000F2DE6" w:rsidRPr="00267C04" w:rsidRDefault="000F2DE6"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4-Kaymakamlık Üst Yazısı</w:t>
            </w:r>
          </w:p>
          <w:p w:rsidR="000F2DE6" w:rsidRPr="00267C04" w:rsidRDefault="000F2DE6" w:rsidP="00267C04">
            <w:pPr>
              <w:rPr>
                <w:rFonts w:ascii="Arial" w:hAnsi="Arial" w:cs="Arial"/>
                <w:sz w:val="24"/>
                <w:szCs w:val="24"/>
              </w:rPr>
            </w:pPr>
            <w:r w:rsidRPr="00267C04">
              <w:rPr>
                <w:rFonts w:ascii="Arial" w:eastAsia="Times New Roman" w:hAnsi="Arial" w:cs="Arial"/>
                <w:color w:val="000000"/>
                <w:sz w:val="24"/>
                <w:szCs w:val="24"/>
              </w:rPr>
              <w:t>5-</w:t>
            </w:r>
            <w:proofErr w:type="spellStart"/>
            <w:r w:rsidRPr="00267C04">
              <w:rPr>
                <w:rFonts w:ascii="Arial" w:eastAsia="Times New Roman" w:hAnsi="Arial" w:cs="Arial"/>
                <w:color w:val="000000"/>
                <w:sz w:val="24"/>
                <w:szCs w:val="24"/>
              </w:rPr>
              <w:t>İban</w:t>
            </w:r>
            <w:proofErr w:type="spellEnd"/>
            <w:r w:rsidRPr="00267C04">
              <w:rPr>
                <w:rFonts w:ascii="Arial" w:eastAsia="Times New Roman" w:hAnsi="Arial" w:cs="Arial"/>
                <w:color w:val="000000"/>
                <w:sz w:val="24"/>
                <w:szCs w:val="24"/>
              </w:rPr>
              <w:t xml:space="preserve"> </w:t>
            </w:r>
            <w:proofErr w:type="spellStart"/>
            <w:r w:rsidRPr="00267C04">
              <w:rPr>
                <w:rFonts w:ascii="Arial" w:eastAsia="Times New Roman" w:hAnsi="Arial" w:cs="Arial"/>
                <w:color w:val="000000"/>
                <w:sz w:val="24"/>
                <w:szCs w:val="24"/>
              </w:rPr>
              <w:t>nolu</w:t>
            </w:r>
            <w:proofErr w:type="spellEnd"/>
            <w:r w:rsidRPr="00267C04">
              <w:rPr>
                <w:rFonts w:ascii="Arial" w:eastAsia="Times New Roman" w:hAnsi="Arial" w:cs="Arial"/>
                <w:color w:val="000000"/>
                <w:sz w:val="24"/>
                <w:szCs w:val="24"/>
              </w:rPr>
              <w:t xml:space="preserve"> Banka </w:t>
            </w:r>
            <w:r w:rsidRPr="00267C04">
              <w:rPr>
                <w:rFonts w:ascii="Arial" w:eastAsia="Times New Roman" w:hAnsi="Arial" w:cs="Arial"/>
                <w:color w:val="000000"/>
                <w:sz w:val="24"/>
                <w:szCs w:val="24"/>
              </w:rPr>
              <w:lastRenderedPageBreak/>
              <w:t>Hesap numarası</w:t>
            </w:r>
          </w:p>
        </w:tc>
        <w:tc>
          <w:tcPr>
            <w:tcW w:w="5797" w:type="dxa"/>
            <w:vAlign w:val="center"/>
          </w:tcPr>
          <w:p w:rsidR="00EE2DEC" w:rsidRPr="00267C04" w:rsidRDefault="000F2DE6" w:rsidP="00267C04">
            <w:pPr>
              <w:jc w:val="center"/>
              <w:rPr>
                <w:rFonts w:ascii="Arial" w:hAnsi="Arial" w:cs="Arial"/>
                <w:sz w:val="24"/>
                <w:szCs w:val="24"/>
              </w:rPr>
            </w:pPr>
            <w:r w:rsidRPr="00267C04">
              <w:rPr>
                <w:rFonts w:ascii="Arial" w:hAnsi="Arial" w:cs="Arial"/>
                <w:sz w:val="24"/>
                <w:szCs w:val="24"/>
              </w:rPr>
              <w:lastRenderedPageBreak/>
              <w:t>20 Gün</w:t>
            </w:r>
          </w:p>
        </w:tc>
      </w:tr>
      <w:tr w:rsidR="00EE2DEC" w:rsidRPr="00267C04" w:rsidTr="00267C04">
        <w:tc>
          <w:tcPr>
            <w:tcW w:w="1809"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lastRenderedPageBreak/>
              <w:t>22</w:t>
            </w:r>
          </w:p>
        </w:tc>
        <w:tc>
          <w:tcPr>
            <w:tcW w:w="3848" w:type="dxa"/>
            <w:vAlign w:val="center"/>
          </w:tcPr>
          <w:p w:rsidR="00EE2DEC" w:rsidRPr="00267C04" w:rsidRDefault="00620544" w:rsidP="00267C04">
            <w:pPr>
              <w:rPr>
                <w:rFonts w:ascii="Arial" w:hAnsi="Arial" w:cs="Arial"/>
                <w:sz w:val="24"/>
                <w:szCs w:val="24"/>
              </w:rPr>
            </w:pPr>
            <w:r w:rsidRPr="00267C04">
              <w:rPr>
                <w:rFonts w:ascii="Arial" w:eastAsia="Times New Roman" w:hAnsi="Arial" w:cs="Arial"/>
                <w:color w:val="000000"/>
                <w:sz w:val="24"/>
                <w:szCs w:val="24"/>
              </w:rPr>
              <w:t>Cami Yapımı</w:t>
            </w:r>
          </w:p>
        </w:tc>
        <w:tc>
          <w:tcPr>
            <w:tcW w:w="2829" w:type="dxa"/>
            <w:vAlign w:val="center"/>
          </w:tcPr>
          <w:p w:rsidR="00620544" w:rsidRPr="00267C04" w:rsidRDefault="0062054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1-Dilekçe</w:t>
            </w:r>
          </w:p>
          <w:p w:rsidR="00620544" w:rsidRPr="00267C04" w:rsidRDefault="0062054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2-Tasdikli Proje</w:t>
            </w:r>
          </w:p>
          <w:p w:rsidR="00620544" w:rsidRPr="00267C04" w:rsidRDefault="0062054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3-Şahıs ile Mal sahibinin Noter den Tasdikli Taahhütname.</w:t>
            </w:r>
          </w:p>
          <w:p w:rsidR="00620544"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w:t>
            </w:r>
            <w:r w:rsidR="00620544" w:rsidRPr="00267C04">
              <w:rPr>
                <w:rFonts w:ascii="Arial" w:eastAsia="Times New Roman" w:hAnsi="Arial" w:cs="Arial"/>
                <w:color w:val="000000"/>
                <w:sz w:val="24"/>
                <w:szCs w:val="24"/>
              </w:rPr>
              <w:t>-Tapu fotokopisi.</w:t>
            </w:r>
          </w:p>
          <w:p w:rsidR="00EE2DEC" w:rsidRPr="00267C04" w:rsidRDefault="0055188C" w:rsidP="00267C04">
            <w:pPr>
              <w:rPr>
                <w:rFonts w:ascii="Arial" w:hAnsi="Arial" w:cs="Arial"/>
                <w:sz w:val="24"/>
                <w:szCs w:val="24"/>
              </w:rPr>
            </w:pPr>
            <w:r w:rsidRPr="00267C04">
              <w:rPr>
                <w:rFonts w:ascii="Arial" w:eastAsia="Times New Roman" w:hAnsi="Arial" w:cs="Arial"/>
                <w:color w:val="000000"/>
                <w:sz w:val="24"/>
                <w:szCs w:val="24"/>
              </w:rPr>
              <w:t>5-</w:t>
            </w:r>
            <w:r w:rsidR="00620544" w:rsidRPr="00267C04">
              <w:rPr>
                <w:rFonts w:ascii="Arial" w:eastAsia="Times New Roman" w:hAnsi="Arial" w:cs="Arial"/>
                <w:color w:val="000000"/>
                <w:sz w:val="24"/>
                <w:szCs w:val="24"/>
              </w:rPr>
              <w:t>Arsanın Belediyesi imar planında Camii Yeri Olarak Tahsisine Dair belge</w:t>
            </w:r>
          </w:p>
        </w:tc>
        <w:tc>
          <w:tcPr>
            <w:tcW w:w="5797" w:type="dxa"/>
            <w:vAlign w:val="center"/>
          </w:tcPr>
          <w:p w:rsidR="00EE2DEC" w:rsidRPr="00267C04" w:rsidRDefault="00620544" w:rsidP="00267C04">
            <w:pPr>
              <w:jc w:val="center"/>
              <w:rPr>
                <w:rFonts w:ascii="Arial" w:hAnsi="Arial" w:cs="Arial"/>
                <w:sz w:val="24"/>
                <w:szCs w:val="24"/>
              </w:rPr>
            </w:pPr>
            <w:r w:rsidRPr="00267C04">
              <w:rPr>
                <w:rFonts w:ascii="Arial" w:hAnsi="Arial" w:cs="Arial"/>
                <w:sz w:val="24"/>
                <w:szCs w:val="24"/>
              </w:rPr>
              <w:t>15 Gün</w:t>
            </w:r>
          </w:p>
        </w:tc>
      </w:tr>
      <w:tr w:rsidR="00EE2DEC" w:rsidRPr="00267C04" w:rsidTr="00267C04">
        <w:tc>
          <w:tcPr>
            <w:tcW w:w="1809" w:type="dxa"/>
            <w:vAlign w:val="center"/>
          </w:tcPr>
          <w:p w:rsidR="00EE2DEC" w:rsidRPr="00267C04" w:rsidRDefault="00EE2DEC" w:rsidP="00267C04">
            <w:pPr>
              <w:jc w:val="center"/>
              <w:rPr>
                <w:rFonts w:ascii="Arial" w:hAnsi="Arial" w:cs="Arial"/>
                <w:sz w:val="24"/>
                <w:szCs w:val="24"/>
              </w:rPr>
            </w:pPr>
            <w:r w:rsidRPr="00267C04">
              <w:rPr>
                <w:rFonts w:ascii="Arial" w:hAnsi="Arial" w:cs="Arial"/>
                <w:sz w:val="24"/>
                <w:szCs w:val="24"/>
              </w:rPr>
              <w:t>23</w:t>
            </w:r>
          </w:p>
        </w:tc>
        <w:tc>
          <w:tcPr>
            <w:tcW w:w="3848" w:type="dxa"/>
            <w:vAlign w:val="center"/>
          </w:tcPr>
          <w:p w:rsidR="00EE2DEC" w:rsidRPr="00267C04" w:rsidRDefault="0055188C" w:rsidP="00267C04">
            <w:pPr>
              <w:rPr>
                <w:rFonts w:ascii="Arial" w:hAnsi="Arial" w:cs="Arial"/>
                <w:sz w:val="24"/>
                <w:szCs w:val="24"/>
              </w:rPr>
            </w:pPr>
            <w:r w:rsidRPr="00267C04">
              <w:rPr>
                <w:rFonts w:ascii="Arial" w:eastAsia="Times New Roman" w:hAnsi="Arial" w:cs="Arial"/>
                <w:color w:val="000000"/>
                <w:sz w:val="24"/>
                <w:szCs w:val="24"/>
              </w:rPr>
              <w:t>Cami Derneklerinden Gelen Yardım Talepleri</w:t>
            </w:r>
          </w:p>
        </w:tc>
        <w:tc>
          <w:tcPr>
            <w:tcW w:w="2829" w:type="dxa"/>
            <w:vAlign w:val="center"/>
          </w:tcPr>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1-Keşif Özeti.</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2-İnşaat Fotoğrafı.</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3-Tapu/Tahsis Belgesi</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4-Teşekkülün Hukukî Statüsünü gösteren belge.</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5-Teşekkülün faaliyette olduğuna dair belge.</w:t>
            </w:r>
          </w:p>
          <w:p w:rsidR="00EE2DEC" w:rsidRPr="00267C04" w:rsidRDefault="0055188C" w:rsidP="00267C04">
            <w:pPr>
              <w:rPr>
                <w:rFonts w:ascii="Arial" w:hAnsi="Arial" w:cs="Arial"/>
                <w:sz w:val="24"/>
                <w:szCs w:val="24"/>
              </w:rPr>
            </w:pPr>
            <w:r w:rsidRPr="00267C04">
              <w:rPr>
                <w:rFonts w:ascii="Arial" w:eastAsia="Times New Roman" w:hAnsi="Arial" w:cs="Arial"/>
                <w:color w:val="000000"/>
                <w:sz w:val="24"/>
                <w:szCs w:val="24"/>
              </w:rPr>
              <w:t>6-İnşaat Ruhsatı veya Onarım belgesi</w:t>
            </w:r>
          </w:p>
        </w:tc>
        <w:tc>
          <w:tcPr>
            <w:tcW w:w="5797" w:type="dxa"/>
            <w:vAlign w:val="center"/>
          </w:tcPr>
          <w:p w:rsidR="00EE2DEC" w:rsidRPr="00267C04" w:rsidRDefault="0055188C" w:rsidP="00267C04">
            <w:pPr>
              <w:jc w:val="center"/>
              <w:rPr>
                <w:rFonts w:ascii="Arial" w:hAnsi="Arial" w:cs="Arial"/>
                <w:sz w:val="24"/>
                <w:szCs w:val="24"/>
              </w:rPr>
            </w:pPr>
            <w:r w:rsidRPr="00267C04">
              <w:rPr>
                <w:rFonts w:ascii="Arial" w:hAnsi="Arial" w:cs="Arial"/>
                <w:sz w:val="24"/>
                <w:szCs w:val="24"/>
              </w:rPr>
              <w:t>30 Gün</w:t>
            </w:r>
          </w:p>
        </w:tc>
      </w:tr>
      <w:tr w:rsidR="00EE2DEC" w:rsidRPr="00267C04" w:rsidTr="00267C04">
        <w:tc>
          <w:tcPr>
            <w:tcW w:w="1809" w:type="dxa"/>
            <w:vAlign w:val="center"/>
          </w:tcPr>
          <w:p w:rsidR="00EE2DEC" w:rsidRPr="00267C04" w:rsidRDefault="0055188C" w:rsidP="00267C04">
            <w:pPr>
              <w:jc w:val="center"/>
              <w:rPr>
                <w:rFonts w:ascii="Arial" w:hAnsi="Arial" w:cs="Arial"/>
                <w:sz w:val="24"/>
                <w:szCs w:val="24"/>
              </w:rPr>
            </w:pPr>
            <w:r w:rsidRPr="00267C04">
              <w:rPr>
                <w:rFonts w:ascii="Arial" w:hAnsi="Arial" w:cs="Arial"/>
                <w:sz w:val="24"/>
                <w:szCs w:val="24"/>
              </w:rPr>
              <w:t>24</w:t>
            </w:r>
          </w:p>
        </w:tc>
        <w:tc>
          <w:tcPr>
            <w:tcW w:w="3848" w:type="dxa"/>
            <w:vAlign w:val="center"/>
          </w:tcPr>
          <w:p w:rsidR="00EE2DEC" w:rsidRPr="00267C04" w:rsidRDefault="0055188C" w:rsidP="00267C04">
            <w:pPr>
              <w:rPr>
                <w:rFonts w:ascii="Arial" w:hAnsi="Arial" w:cs="Arial"/>
                <w:sz w:val="24"/>
                <w:szCs w:val="24"/>
              </w:rPr>
            </w:pPr>
            <w:r w:rsidRPr="00267C04">
              <w:rPr>
                <w:rFonts w:ascii="Arial" w:eastAsia="Times New Roman" w:hAnsi="Arial" w:cs="Arial"/>
                <w:color w:val="000000"/>
                <w:sz w:val="24"/>
                <w:szCs w:val="24"/>
              </w:rPr>
              <w:t>Gerçek veya Tüzel Kişilerce (Cami ve Kuran Kursu Yaptırma Yaşatma Dernekleri vb.) cami yaptırma başvuru işlemleri</w:t>
            </w:r>
          </w:p>
        </w:tc>
        <w:tc>
          <w:tcPr>
            <w:tcW w:w="2829" w:type="dxa"/>
            <w:vAlign w:val="center"/>
          </w:tcPr>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1-Cami yeri imar planındı olarak ayrılmış olmalıdır.</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2-Cami yapılacak alan 2500 m2 den küçük olmamalıdır.</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3-Camii yapacak şahıs veya tüzel kişiler dilekçe ile müracaat edeceler</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4-Cami yapılacak yerin Tapusu olacaktır</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5-Cami derneği tarafında yapılacaksa; Cami yapılacağına dair kararın fotokopisi getirilecektir</w:t>
            </w:r>
          </w:p>
          <w:p w:rsidR="0055188C" w:rsidRPr="00267C04" w:rsidRDefault="0055188C"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6-Köylerde yapılacak camii için köy Muhtarlığı</w:t>
            </w:r>
            <w:r w:rsidR="00257D55" w:rsidRPr="00267C04">
              <w:rPr>
                <w:rFonts w:ascii="Arial" w:eastAsia="Times New Roman" w:hAnsi="Arial" w:cs="Arial"/>
                <w:color w:val="000000"/>
                <w:sz w:val="24"/>
                <w:szCs w:val="24"/>
              </w:rPr>
              <w:t xml:space="preserve"> tarafından Karar Alınacak</w:t>
            </w:r>
            <w:r w:rsidRPr="00267C04">
              <w:rPr>
                <w:rFonts w:ascii="Arial" w:eastAsia="Times New Roman" w:hAnsi="Arial" w:cs="Arial"/>
                <w:color w:val="000000"/>
                <w:sz w:val="24"/>
                <w:szCs w:val="24"/>
              </w:rPr>
              <w:t xml:space="preserve"> ve kararın fotokopisi getirilecektir.</w:t>
            </w:r>
          </w:p>
          <w:p w:rsidR="00EE2DEC" w:rsidRPr="00267C04" w:rsidRDefault="00257D55" w:rsidP="00267C04">
            <w:pPr>
              <w:rPr>
                <w:rFonts w:ascii="Arial" w:hAnsi="Arial" w:cs="Arial"/>
                <w:sz w:val="24"/>
                <w:szCs w:val="24"/>
              </w:rPr>
            </w:pPr>
            <w:r w:rsidRPr="00267C04">
              <w:rPr>
                <w:rFonts w:ascii="Arial" w:eastAsia="Times New Roman" w:hAnsi="Arial" w:cs="Arial"/>
                <w:color w:val="000000"/>
                <w:sz w:val="24"/>
                <w:szCs w:val="24"/>
              </w:rPr>
              <w:t>7-İl ve İlçelerde yapılacak camiler için Müftülükçe Valilik ve Kaymakamlık onayı</w:t>
            </w:r>
            <w:r w:rsidR="0055188C" w:rsidRPr="00267C04">
              <w:rPr>
                <w:rFonts w:ascii="Arial" w:eastAsia="Times New Roman" w:hAnsi="Arial" w:cs="Arial"/>
                <w:color w:val="000000"/>
                <w:sz w:val="24"/>
                <w:szCs w:val="24"/>
              </w:rPr>
              <w:t xml:space="preserve"> alınacaktır.</w:t>
            </w:r>
          </w:p>
        </w:tc>
        <w:tc>
          <w:tcPr>
            <w:tcW w:w="5797" w:type="dxa"/>
            <w:vAlign w:val="center"/>
          </w:tcPr>
          <w:p w:rsidR="00EE2DEC" w:rsidRPr="00267C04" w:rsidRDefault="00257D55" w:rsidP="00267C04">
            <w:pPr>
              <w:jc w:val="center"/>
              <w:rPr>
                <w:rFonts w:ascii="Arial" w:hAnsi="Arial" w:cs="Arial"/>
                <w:sz w:val="24"/>
                <w:szCs w:val="24"/>
              </w:rPr>
            </w:pPr>
            <w:r w:rsidRPr="00267C04">
              <w:rPr>
                <w:rFonts w:ascii="Arial" w:hAnsi="Arial" w:cs="Arial"/>
                <w:sz w:val="24"/>
                <w:szCs w:val="24"/>
              </w:rPr>
              <w:lastRenderedPageBreak/>
              <w:t>30 G</w:t>
            </w:r>
            <w:r w:rsidR="00267C04">
              <w:rPr>
                <w:rFonts w:ascii="Arial" w:hAnsi="Arial" w:cs="Arial"/>
                <w:sz w:val="24"/>
                <w:szCs w:val="24"/>
              </w:rPr>
              <w:t>ün</w:t>
            </w:r>
          </w:p>
        </w:tc>
      </w:tr>
      <w:tr w:rsidR="00EE2DEC" w:rsidRPr="00267C04" w:rsidTr="00267C04">
        <w:tc>
          <w:tcPr>
            <w:tcW w:w="1809" w:type="dxa"/>
            <w:vAlign w:val="center"/>
          </w:tcPr>
          <w:p w:rsidR="00EE2DEC" w:rsidRPr="00267C04" w:rsidRDefault="0055188C" w:rsidP="00267C04">
            <w:pPr>
              <w:jc w:val="center"/>
              <w:rPr>
                <w:rFonts w:ascii="Arial" w:hAnsi="Arial" w:cs="Arial"/>
                <w:sz w:val="24"/>
                <w:szCs w:val="24"/>
              </w:rPr>
            </w:pPr>
            <w:r w:rsidRPr="00267C04">
              <w:rPr>
                <w:rFonts w:ascii="Arial" w:hAnsi="Arial" w:cs="Arial"/>
                <w:sz w:val="24"/>
                <w:szCs w:val="24"/>
              </w:rPr>
              <w:lastRenderedPageBreak/>
              <w:t>25</w:t>
            </w:r>
          </w:p>
        </w:tc>
        <w:tc>
          <w:tcPr>
            <w:tcW w:w="3848" w:type="dxa"/>
            <w:vAlign w:val="center"/>
          </w:tcPr>
          <w:p w:rsidR="00EE2DEC" w:rsidRPr="00267C04" w:rsidRDefault="00257D55" w:rsidP="00267C04">
            <w:pPr>
              <w:rPr>
                <w:rFonts w:ascii="Arial" w:hAnsi="Arial" w:cs="Arial"/>
                <w:sz w:val="24"/>
                <w:szCs w:val="24"/>
              </w:rPr>
            </w:pPr>
            <w:r w:rsidRPr="00267C04">
              <w:rPr>
                <w:rFonts w:ascii="Arial" w:hAnsi="Arial" w:cs="Arial"/>
                <w:sz w:val="24"/>
                <w:szCs w:val="24"/>
              </w:rPr>
              <w:t>Açıktan Atama</w:t>
            </w:r>
          </w:p>
        </w:tc>
        <w:tc>
          <w:tcPr>
            <w:tcW w:w="2829" w:type="dxa"/>
            <w:vAlign w:val="center"/>
          </w:tcPr>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1-T.C. Kimlik Numarası beyanı</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2-Diploma veya mezuniyet belgesinin aslı veya kurumca onaylanmış sureti</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3-KPSS sonuç belgesinin aslı veya kurumca tasdikli sureti,</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4-Başkanlıkça verilmiş olan hafızlık belgesinin aslı veya kurumca onaylanmış sureti,</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5-Sabıka kaydı olmadığına dair yazılı beyanı,</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6-Erkek adayların </w:t>
            </w:r>
            <w:r w:rsidRPr="00267C04">
              <w:rPr>
                <w:rFonts w:ascii="Arial" w:eastAsia="Times New Roman" w:hAnsi="Arial" w:cs="Arial"/>
                <w:color w:val="000000"/>
                <w:sz w:val="24"/>
                <w:szCs w:val="24"/>
              </w:rPr>
              <w:lastRenderedPageBreak/>
              <w:t>askerlikle ilişiği olmadığına dair yazılı beyanı</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7-Sağlıkla ilgili olarak görev yapmaya engel bir durum olmadığına dair yazılı beyanı,</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8-Stajyer vaizlik, stajyer Kuran öğreticiliği, imam-hatiplik ve müezzin kayyımlık yeterlik belgesinin olduğuna dair yazılı beyanı,</w:t>
            </w:r>
          </w:p>
          <w:p w:rsidR="00257D55" w:rsidRPr="00267C04" w:rsidRDefault="00257D55"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9-Son bir yıl içinde çekilmiş vesikalık fotoğraf.</w:t>
            </w:r>
          </w:p>
          <w:p w:rsidR="00257D55" w:rsidRPr="00267C04" w:rsidRDefault="00257D55" w:rsidP="00267C04">
            <w:pPr>
              <w:rPr>
                <w:rFonts w:ascii="Arial" w:eastAsia="Times New Roman" w:hAnsi="Arial" w:cs="Arial"/>
                <w:sz w:val="24"/>
                <w:szCs w:val="24"/>
              </w:rPr>
            </w:pPr>
            <w:r w:rsidRPr="00267C04">
              <w:rPr>
                <w:rFonts w:ascii="Arial" w:eastAsia="Times New Roman" w:hAnsi="Arial" w:cs="Arial"/>
                <w:bCs/>
                <w:color w:val="000000"/>
                <w:sz w:val="24"/>
                <w:szCs w:val="24"/>
              </w:rPr>
              <w:t xml:space="preserve">( </w:t>
            </w:r>
            <w:r w:rsidRPr="00267C04">
              <w:rPr>
                <w:rFonts w:ascii="Arial" w:eastAsia="Times New Roman" w:hAnsi="Arial" w:cs="Arial"/>
                <w:color w:val="000000"/>
                <w:sz w:val="24"/>
                <w:szCs w:val="24"/>
              </w:rPr>
              <w:t>Bu belgelerin aslı ibraz ed</w:t>
            </w:r>
            <w:r w:rsidR="00AE5D57" w:rsidRPr="00267C04">
              <w:rPr>
                <w:rFonts w:ascii="Arial" w:eastAsia="Times New Roman" w:hAnsi="Arial" w:cs="Arial"/>
                <w:color w:val="000000"/>
                <w:sz w:val="24"/>
                <w:szCs w:val="24"/>
              </w:rPr>
              <w:t>ilmek kaydıyla</w:t>
            </w:r>
            <w:r w:rsidRPr="00267C04">
              <w:rPr>
                <w:rFonts w:ascii="Arial" w:eastAsia="Times New Roman" w:hAnsi="Arial" w:cs="Arial"/>
                <w:color w:val="000000"/>
                <w:sz w:val="24"/>
                <w:szCs w:val="24"/>
              </w:rPr>
              <w:t xml:space="preserve"> suretleri Başkanlık, müftülü</w:t>
            </w:r>
            <w:r w:rsidR="00AE5D57" w:rsidRPr="00267C04">
              <w:rPr>
                <w:rFonts w:ascii="Arial" w:eastAsia="Times New Roman" w:hAnsi="Arial" w:cs="Arial"/>
                <w:color w:val="000000"/>
                <w:sz w:val="24"/>
                <w:szCs w:val="24"/>
              </w:rPr>
              <w:t>kler veya</w:t>
            </w:r>
            <w:r w:rsidRPr="00267C04">
              <w:rPr>
                <w:rFonts w:ascii="Arial" w:eastAsia="Times New Roman" w:hAnsi="Arial" w:cs="Arial"/>
                <w:color w:val="000000"/>
                <w:sz w:val="24"/>
                <w:szCs w:val="24"/>
              </w:rPr>
              <w:t xml:space="preserve"> eğitim merkezi müdürlükler</w:t>
            </w:r>
            <w:r w:rsidR="00AE5D57" w:rsidRPr="00267C04">
              <w:rPr>
                <w:rFonts w:ascii="Arial" w:eastAsia="Times New Roman" w:hAnsi="Arial" w:cs="Arial"/>
                <w:color w:val="000000"/>
                <w:sz w:val="24"/>
                <w:szCs w:val="24"/>
              </w:rPr>
              <w:t>ince tasdik</w:t>
            </w:r>
            <w:r w:rsidRPr="00267C04">
              <w:rPr>
                <w:rFonts w:ascii="Arial" w:eastAsia="Times New Roman" w:hAnsi="Arial" w:cs="Arial"/>
                <w:color w:val="000000"/>
                <w:sz w:val="24"/>
                <w:szCs w:val="24"/>
              </w:rPr>
              <w:t xml:space="preserve"> edilebilir.)</w:t>
            </w:r>
          </w:p>
          <w:p w:rsidR="00257D55" w:rsidRPr="00267C04" w:rsidRDefault="00AE5D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10-Öğrenimini yabancı Ülkelerde yapmış</w:t>
            </w:r>
            <w:r w:rsidR="00257D55" w:rsidRPr="00267C04">
              <w:rPr>
                <w:rFonts w:ascii="Arial" w:eastAsia="Times New Roman" w:hAnsi="Arial" w:cs="Arial"/>
                <w:color w:val="000000"/>
                <w:sz w:val="24"/>
                <w:szCs w:val="24"/>
              </w:rPr>
              <w:t xml:space="preserve"> olanların denklik belgesi,</w:t>
            </w:r>
          </w:p>
          <w:p w:rsidR="00EE2DEC" w:rsidRPr="00267C04" w:rsidRDefault="00AE5D57" w:rsidP="00267C04">
            <w:pPr>
              <w:rPr>
                <w:rFonts w:ascii="Arial" w:hAnsi="Arial" w:cs="Arial"/>
                <w:sz w:val="24"/>
                <w:szCs w:val="24"/>
              </w:rPr>
            </w:pPr>
            <w:r w:rsidRPr="00267C04">
              <w:rPr>
                <w:rFonts w:ascii="Arial" w:eastAsia="Times New Roman" w:hAnsi="Arial" w:cs="Arial"/>
                <w:color w:val="000000"/>
                <w:sz w:val="24"/>
                <w:szCs w:val="24"/>
              </w:rPr>
              <w:t>11-</w:t>
            </w:r>
            <w:r w:rsidR="00257D55" w:rsidRPr="00267C04">
              <w:rPr>
                <w:rFonts w:ascii="Arial" w:eastAsia="Times New Roman" w:hAnsi="Arial" w:cs="Arial"/>
                <w:color w:val="000000"/>
                <w:sz w:val="24"/>
                <w:szCs w:val="24"/>
              </w:rPr>
              <w:t>Mal Beyannamesi.</w:t>
            </w:r>
          </w:p>
        </w:tc>
        <w:tc>
          <w:tcPr>
            <w:tcW w:w="5797" w:type="dxa"/>
            <w:vAlign w:val="center"/>
          </w:tcPr>
          <w:p w:rsidR="00EE2DEC" w:rsidRPr="00267C04" w:rsidRDefault="00257D55" w:rsidP="00267C04">
            <w:pPr>
              <w:jc w:val="center"/>
              <w:rPr>
                <w:rFonts w:ascii="Arial" w:hAnsi="Arial" w:cs="Arial"/>
                <w:sz w:val="24"/>
                <w:szCs w:val="24"/>
              </w:rPr>
            </w:pPr>
            <w:r w:rsidRPr="00267C04">
              <w:rPr>
                <w:rFonts w:ascii="Arial" w:hAnsi="Arial" w:cs="Arial"/>
                <w:sz w:val="24"/>
                <w:szCs w:val="24"/>
              </w:rPr>
              <w:lastRenderedPageBreak/>
              <w:t>3 A</w:t>
            </w:r>
            <w:r w:rsidR="00267C04">
              <w:rPr>
                <w:rFonts w:ascii="Arial" w:hAnsi="Arial" w:cs="Arial"/>
                <w:sz w:val="24"/>
                <w:szCs w:val="24"/>
              </w:rPr>
              <w:t>y</w:t>
            </w:r>
          </w:p>
        </w:tc>
      </w:tr>
      <w:tr w:rsidR="00257D55" w:rsidRPr="00267C04" w:rsidTr="00267C04">
        <w:tc>
          <w:tcPr>
            <w:tcW w:w="1809" w:type="dxa"/>
            <w:vAlign w:val="center"/>
          </w:tcPr>
          <w:p w:rsidR="00257D55" w:rsidRPr="00267C04" w:rsidRDefault="00AE5D57" w:rsidP="00267C04">
            <w:pPr>
              <w:jc w:val="center"/>
              <w:rPr>
                <w:rFonts w:ascii="Arial" w:hAnsi="Arial" w:cs="Arial"/>
                <w:sz w:val="24"/>
                <w:szCs w:val="24"/>
              </w:rPr>
            </w:pPr>
            <w:r w:rsidRPr="00267C04">
              <w:rPr>
                <w:rFonts w:ascii="Arial" w:hAnsi="Arial" w:cs="Arial"/>
                <w:sz w:val="24"/>
                <w:szCs w:val="24"/>
              </w:rPr>
              <w:lastRenderedPageBreak/>
              <w:t>26</w:t>
            </w:r>
          </w:p>
        </w:tc>
        <w:tc>
          <w:tcPr>
            <w:tcW w:w="3848" w:type="dxa"/>
            <w:vAlign w:val="center"/>
          </w:tcPr>
          <w:p w:rsidR="00257D55" w:rsidRPr="00267C04" w:rsidRDefault="00AE5D57" w:rsidP="00267C04">
            <w:pPr>
              <w:rPr>
                <w:rFonts w:ascii="Arial" w:hAnsi="Arial" w:cs="Arial"/>
                <w:sz w:val="24"/>
                <w:szCs w:val="24"/>
              </w:rPr>
            </w:pPr>
            <w:r w:rsidRPr="00267C04">
              <w:rPr>
                <w:rFonts w:ascii="Arial" w:eastAsia="Times New Roman" w:hAnsi="Arial" w:cs="Arial"/>
                <w:color w:val="000000"/>
                <w:sz w:val="24"/>
                <w:szCs w:val="24"/>
              </w:rPr>
              <w:t>Emekli veya görevden ayrılanların pasaport belgesi müracaatında</w:t>
            </w:r>
          </w:p>
        </w:tc>
        <w:tc>
          <w:tcPr>
            <w:tcW w:w="2829" w:type="dxa"/>
            <w:vAlign w:val="center"/>
          </w:tcPr>
          <w:p w:rsidR="00AE5D57" w:rsidRPr="00267C04" w:rsidRDefault="00AE5D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1-Emekli veya görevden ayrıldığı tarihteki' görev yerini ve en son ikamet adresini, T:C kimlik numarasını, sahip </w:t>
            </w:r>
            <w:r w:rsidRPr="00267C04">
              <w:rPr>
                <w:rFonts w:ascii="Arial" w:eastAsia="Times New Roman" w:hAnsi="Arial" w:cs="Arial"/>
                <w:color w:val="000000"/>
                <w:sz w:val="24"/>
                <w:szCs w:val="24"/>
              </w:rPr>
              <w:lastRenderedPageBreak/>
              <w:t>olduğu Pasaportun numarasını, telefon numarasını teli belirtir pasaport müracaat belgesi yazılı beyanı,</w:t>
            </w:r>
          </w:p>
          <w:p w:rsidR="00257D55" w:rsidRPr="00267C04" w:rsidRDefault="00AE5D57"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2-Eşi, kızı veya çocuklarının müracaatında memurun eşi ve çocuğu olduğunu</w:t>
            </w:r>
            <w:r w:rsidR="00401DCD" w:rsidRPr="00267C04">
              <w:rPr>
                <w:rFonts w:ascii="Arial" w:eastAsia="Times New Roman" w:hAnsi="Arial" w:cs="Arial"/>
                <w:color w:val="000000"/>
                <w:sz w:val="24"/>
                <w:szCs w:val="24"/>
              </w:rPr>
              <w:t xml:space="preserve"> T.C. Kimlik numarasını belirtir Yazılı pasaport</w:t>
            </w:r>
            <w:r w:rsidRPr="00267C04">
              <w:rPr>
                <w:rFonts w:ascii="Arial" w:eastAsia="Times New Roman" w:hAnsi="Arial" w:cs="Arial"/>
                <w:color w:val="000000"/>
                <w:sz w:val="24"/>
                <w:szCs w:val="24"/>
              </w:rPr>
              <w:t xml:space="preserve"> talep belgesi beyanı.</w:t>
            </w:r>
          </w:p>
        </w:tc>
        <w:tc>
          <w:tcPr>
            <w:tcW w:w="5797" w:type="dxa"/>
            <w:vAlign w:val="center"/>
          </w:tcPr>
          <w:p w:rsidR="00257D55" w:rsidRPr="00267C04" w:rsidRDefault="00401DCD" w:rsidP="00267C04">
            <w:pPr>
              <w:jc w:val="center"/>
              <w:rPr>
                <w:rFonts w:ascii="Arial" w:hAnsi="Arial" w:cs="Arial"/>
                <w:sz w:val="24"/>
                <w:szCs w:val="24"/>
              </w:rPr>
            </w:pPr>
            <w:r w:rsidRPr="00267C04">
              <w:rPr>
                <w:rFonts w:ascii="Arial" w:eastAsia="Times New Roman" w:hAnsi="Arial" w:cs="Arial"/>
                <w:color w:val="000000"/>
                <w:sz w:val="24"/>
                <w:szCs w:val="24"/>
              </w:rPr>
              <w:lastRenderedPageBreak/>
              <w:t>5 G</w:t>
            </w:r>
            <w:r w:rsidR="00267C04">
              <w:rPr>
                <w:rFonts w:ascii="Arial" w:eastAsia="Times New Roman" w:hAnsi="Arial" w:cs="Arial"/>
                <w:color w:val="000000"/>
                <w:sz w:val="24"/>
                <w:szCs w:val="24"/>
              </w:rPr>
              <w:t>ün</w:t>
            </w:r>
          </w:p>
        </w:tc>
      </w:tr>
      <w:tr w:rsidR="00257D55" w:rsidRPr="00267C04" w:rsidTr="00267C04">
        <w:tc>
          <w:tcPr>
            <w:tcW w:w="1809" w:type="dxa"/>
            <w:vAlign w:val="center"/>
          </w:tcPr>
          <w:p w:rsidR="00257D55" w:rsidRPr="00267C04" w:rsidRDefault="00AE5D57" w:rsidP="00267C04">
            <w:pPr>
              <w:jc w:val="center"/>
              <w:rPr>
                <w:rFonts w:ascii="Arial" w:hAnsi="Arial" w:cs="Arial"/>
                <w:sz w:val="24"/>
                <w:szCs w:val="24"/>
              </w:rPr>
            </w:pPr>
            <w:r w:rsidRPr="00267C04">
              <w:rPr>
                <w:rFonts w:ascii="Arial" w:hAnsi="Arial" w:cs="Arial"/>
                <w:sz w:val="24"/>
                <w:szCs w:val="24"/>
              </w:rPr>
              <w:lastRenderedPageBreak/>
              <w:t>27</w:t>
            </w:r>
          </w:p>
        </w:tc>
        <w:tc>
          <w:tcPr>
            <w:tcW w:w="3848" w:type="dxa"/>
            <w:vAlign w:val="center"/>
          </w:tcPr>
          <w:p w:rsidR="00257D55" w:rsidRPr="00267C04" w:rsidRDefault="00401DCD" w:rsidP="00267C04">
            <w:pPr>
              <w:rPr>
                <w:rFonts w:ascii="Arial" w:hAnsi="Arial" w:cs="Arial"/>
                <w:sz w:val="24"/>
                <w:szCs w:val="24"/>
              </w:rPr>
            </w:pPr>
            <w:r w:rsidRPr="00267C04">
              <w:rPr>
                <w:rFonts w:ascii="Arial" w:eastAsia="Times New Roman" w:hAnsi="Arial" w:cs="Arial"/>
                <w:color w:val="000000"/>
                <w:sz w:val="24"/>
                <w:szCs w:val="24"/>
              </w:rPr>
              <w:t>4982 Sayılı Bilgi Edinme Hakkı Kanunu Kapsamında Yapılan Başvuruların Cevaplandırılması</w:t>
            </w:r>
          </w:p>
        </w:tc>
        <w:tc>
          <w:tcPr>
            <w:tcW w:w="2829" w:type="dxa"/>
            <w:vAlign w:val="center"/>
          </w:tcPr>
          <w:p w:rsidR="00257D55" w:rsidRPr="00267C04" w:rsidRDefault="00401DCD"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Dilekçe veya E-posta</w:t>
            </w:r>
          </w:p>
        </w:tc>
        <w:tc>
          <w:tcPr>
            <w:tcW w:w="5797" w:type="dxa"/>
            <w:vAlign w:val="center"/>
          </w:tcPr>
          <w:p w:rsidR="00257D55" w:rsidRPr="00267C04" w:rsidRDefault="00401DCD" w:rsidP="00267C04">
            <w:pPr>
              <w:jc w:val="center"/>
              <w:rPr>
                <w:rFonts w:ascii="Arial" w:hAnsi="Arial" w:cs="Arial"/>
                <w:sz w:val="24"/>
                <w:szCs w:val="24"/>
              </w:rPr>
            </w:pPr>
            <w:r w:rsidRPr="00267C04">
              <w:rPr>
                <w:rFonts w:ascii="Arial" w:hAnsi="Arial" w:cs="Arial"/>
                <w:sz w:val="24"/>
                <w:szCs w:val="24"/>
              </w:rPr>
              <w:t>15 G</w:t>
            </w:r>
            <w:r w:rsidR="00267C04">
              <w:rPr>
                <w:rFonts w:ascii="Arial" w:hAnsi="Arial" w:cs="Arial"/>
                <w:sz w:val="24"/>
                <w:szCs w:val="24"/>
              </w:rPr>
              <w:t>ün</w:t>
            </w:r>
          </w:p>
        </w:tc>
      </w:tr>
    </w:tbl>
    <w:p w:rsidR="00F8668F" w:rsidRPr="00267C04" w:rsidRDefault="00F8668F" w:rsidP="00271423">
      <w:pPr>
        <w:spacing w:after="0" w:line="240" w:lineRule="auto"/>
        <w:jc w:val="center"/>
        <w:rPr>
          <w:rFonts w:ascii="Arial" w:hAnsi="Arial" w:cs="Arial"/>
          <w:sz w:val="24"/>
          <w:szCs w:val="24"/>
        </w:rPr>
      </w:pPr>
    </w:p>
    <w:p w:rsidR="00F239E7" w:rsidRPr="00267C04" w:rsidRDefault="00F239E7" w:rsidP="00271423">
      <w:pPr>
        <w:spacing w:after="0" w:line="240" w:lineRule="auto"/>
        <w:jc w:val="center"/>
        <w:rPr>
          <w:rFonts w:ascii="Arial" w:hAnsi="Arial" w:cs="Arial"/>
          <w:sz w:val="24"/>
          <w:szCs w:val="24"/>
        </w:rPr>
      </w:pPr>
    </w:p>
    <w:p w:rsidR="00401DCD" w:rsidRPr="00267C04" w:rsidRDefault="00401DCD" w:rsidP="00401DCD">
      <w:pPr>
        <w:autoSpaceDE w:val="0"/>
        <w:autoSpaceDN w:val="0"/>
        <w:adjustRightInd w:val="0"/>
        <w:spacing w:after="0" w:line="240" w:lineRule="auto"/>
        <w:rPr>
          <w:rFonts w:ascii="Arial" w:hAnsi="Arial" w:cs="Arial"/>
          <w:color w:val="000000"/>
          <w:sz w:val="24"/>
          <w:szCs w:val="24"/>
        </w:rPr>
      </w:pPr>
      <w:r w:rsidRPr="00267C04">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401DCD" w:rsidRPr="00267C04" w:rsidRDefault="00401DCD" w:rsidP="00401DCD">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401DCD" w:rsidRPr="00267C04" w:rsidTr="00E34EC9">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İlçe Müftülüğü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Kaymakamlığı</w:t>
            </w:r>
          </w:p>
        </w:tc>
      </w:tr>
      <w:tr w:rsidR="00401DCD" w:rsidRPr="00267C04" w:rsidTr="00E34EC9">
        <w:trPr>
          <w:trHeight w:val="124"/>
        </w:trPr>
        <w:tc>
          <w:tcPr>
            <w:tcW w:w="3301"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Selim POLAT</w:t>
            </w:r>
          </w:p>
        </w:tc>
        <w:tc>
          <w:tcPr>
            <w:tcW w:w="24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Harun Ersin POLAT</w:t>
            </w:r>
          </w:p>
        </w:tc>
      </w:tr>
      <w:tr w:rsidR="00401DCD" w:rsidRPr="00267C04" w:rsidTr="00E34EC9">
        <w:trPr>
          <w:trHeight w:val="124"/>
        </w:trPr>
        <w:tc>
          <w:tcPr>
            <w:tcW w:w="3301"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 İlçe Müftüsü</w:t>
            </w:r>
          </w:p>
        </w:tc>
        <w:tc>
          <w:tcPr>
            <w:tcW w:w="24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Kaymakam</w:t>
            </w:r>
          </w:p>
        </w:tc>
      </w:tr>
      <w:tr w:rsidR="00401DCD" w:rsidRPr="00267C04" w:rsidTr="00E34EC9">
        <w:trPr>
          <w:trHeight w:val="124"/>
        </w:trPr>
        <w:tc>
          <w:tcPr>
            <w:tcW w:w="3301"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İlçe Müftülüğü</w:t>
            </w:r>
          </w:p>
        </w:tc>
        <w:tc>
          <w:tcPr>
            <w:tcW w:w="24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Hükümet Konağı</w:t>
            </w:r>
          </w:p>
        </w:tc>
      </w:tr>
      <w:tr w:rsidR="00401DCD" w:rsidRPr="00267C04" w:rsidTr="00E34EC9">
        <w:trPr>
          <w:trHeight w:val="124"/>
        </w:trPr>
        <w:tc>
          <w:tcPr>
            <w:tcW w:w="3301"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0442 661 35 08</w:t>
            </w:r>
          </w:p>
        </w:tc>
        <w:tc>
          <w:tcPr>
            <w:tcW w:w="24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0442 661 35 03</w:t>
            </w:r>
          </w:p>
        </w:tc>
      </w:tr>
      <w:tr w:rsidR="00401DCD" w:rsidRPr="00267C04" w:rsidTr="00E34EC9">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0442 661 31 60</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401DCD" w:rsidRPr="00267C04" w:rsidRDefault="00401DCD" w:rsidP="00E34EC9">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0442 661 38 81</w:t>
            </w:r>
          </w:p>
        </w:tc>
      </w:tr>
    </w:tbl>
    <w:p w:rsidR="00B23C75" w:rsidRDefault="00B23C75" w:rsidP="00271423">
      <w:pPr>
        <w:spacing w:after="0" w:line="240" w:lineRule="auto"/>
        <w:jc w:val="center"/>
        <w:rPr>
          <w:b/>
        </w:rPr>
      </w:pPr>
    </w:p>
    <w:p w:rsidR="00401DCD" w:rsidRDefault="00401DCD" w:rsidP="00271423">
      <w:pPr>
        <w:spacing w:after="0" w:line="240" w:lineRule="auto"/>
        <w:jc w:val="center"/>
        <w:rPr>
          <w:b/>
        </w:rPr>
      </w:pPr>
    </w:p>
    <w:p w:rsidR="00401DCD" w:rsidRDefault="00401DCD" w:rsidP="00267C04">
      <w:pPr>
        <w:spacing w:after="0" w:line="240" w:lineRule="auto"/>
        <w:rPr>
          <w:b/>
        </w:rPr>
      </w:pPr>
    </w:p>
    <w:p w:rsidR="00267C04" w:rsidRDefault="00267C04" w:rsidP="00267C04">
      <w:pPr>
        <w:spacing w:after="0" w:line="240" w:lineRule="auto"/>
        <w:rPr>
          <w:b/>
        </w:rPr>
      </w:pPr>
    </w:p>
    <w:p w:rsidR="00401DCD" w:rsidRDefault="00401DCD" w:rsidP="00271423">
      <w:pPr>
        <w:spacing w:after="0" w:line="240" w:lineRule="auto"/>
        <w:jc w:val="center"/>
        <w:rPr>
          <w:b/>
        </w:rPr>
      </w:pPr>
    </w:p>
    <w:p w:rsidR="00401DCD" w:rsidRDefault="00401DCD" w:rsidP="00271423">
      <w:pPr>
        <w:spacing w:after="0" w:line="240" w:lineRule="auto"/>
        <w:jc w:val="center"/>
        <w:rPr>
          <w:rFonts w:ascii="Arial Black" w:hAnsi="Arial Black"/>
          <w:b/>
          <w:sz w:val="28"/>
          <w:szCs w:val="28"/>
        </w:rPr>
      </w:pPr>
      <w:r>
        <w:rPr>
          <w:rFonts w:ascii="Arial Black" w:hAnsi="Arial Black"/>
          <w:b/>
          <w:sz w:val="28"/>
          <w:szCs w:val="28"/>
        </w:rPr>
        <w:lastRenderedPageBreak/>
        <w:t>PASİNLER İLÇE GIDA TAIRM VE HAYVACILIK MÜDÜRLÜĞÜ</w:t>
      </w:r>
    </w:p>
    <w:p w:rsidR="00401DCD" w:rsidRDefault="00401DCD" w:rsidP="00271423">
      <w:pPr>
        <w:spacing w:after="0" w:line="240" w:lineRule="auto"/>
        <w:jc w:val="center"/>
        <w:rPr>
          <w:rFonts w:ascii="Arial Black" w:hAnsi="Arial Black"/>
          <w:b/>
          <w:sz w:val="28"/>
          <w:szCs w:val="28"/>
        </w:rPr>
      </w:pPr>
      <w:r>
        <w:rPr>
          <w:rFonts w:ascii="Arial Black" w:hAnsi="Arial Black"/>
          <w:b/>
          <w:sz w:val="28"/>
          <w:szCs w:val="28"/>
        </w:rPr>
        <w:t>HİZMET STANDARTLARI TABLOSU</w:t>
      </w:r>
    </w:p>
    <w:p w:rsidR="00267C04" w:rsidRDefault="00267C04" w:rsidP="00271423">
      <w:pPr>
        <w:spacing w:after="0" w:line="240" w:lineRule="auto"/>
        <w:jc w:val="center"/>
        <w:rPr>
          <w:rFonts w:ascii="Arial Black" w:hAnsi="Arial Black"/>
          <w:b/>
          <w:sz w:val="28"/>
          <w:szCs w:val="28"/>
        </w:rPr>
      </w:pPr>
    </w:p>
    <w:tbl>
      <w:tblPr>
        <w:tblStyle w:val="TabloKlavuzu"/>
        <w:tblW w:w="14283" w:type="dxa"/>
        <w:tblLook w:val="04A0"/>
      </w:tblPr>
      <w:tblGrid>
        <w:gridCol w:w="1526"/>
        <w:gridCol w:w="2693"/>
        <w:gridCol w:w="6379"/>
        <w:gridCol w:w="3685"/>
      </w:tblGrid>
      <w:tr w:rsidR="00401DCD" w:rsidTr="00E34EC9">
        <w:tc>
          <w:tcPr>
            <w:tcW w:w="1526" w:type="dxa"/>
            <w:vAlign w:val="center"/>
          </w:tcPr>
          <w:p w:rsidR="00401DCD" w:rsidRPr="001F21AB" w:rsidRDefault="00401DCD" w:rsidP="00E34EC9">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2693" w:type="dxa"/>
            <w:vAlign w:val="center"/>
          </w:tcPr>
          <w:p w:rsidR="00401DCD" w:rsidRPr="001F21AB" w:rsidRDefault="00401DCD" w:rsidP="00E34EC9">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6379" w:type="dxa"/>
            <w:vAlign w:val="center"/>
          </w:tcPr>
          <w:p w:rsidR="00401DCD" w:rsidRPr="001F21AB" w:rsidRDefault="00401DCD" w:rsidP="00E34EC9">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3685" w:type="dxa"/>
            <w:vAlign w:val="center"/>
          </w:tcPr>
          <w:p w:rsidR="00401DCD" w:rsidRPr="001F21AB" w:rsidRDefault="00401DCD" w:rsidP="00E34EC9">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401DCD" w:rsidRPr="00267C04" w:rsidTr="00267C04">
        <w:tc>
          <w:tcPr>
            <w:tcW w:w="1526" w:type="dxa"/>
            <w:vAlign w:val="center"/>
          </w:tcPr>
          <w:p w:rsidR="00401DCD" w:rsidRPr="00267C04" w:rsidRDefault="00E34EC9" w:rsidP="00267C04">
            <w:pPr>
              <w:jc w:val="center"/>
              <w:rPr>
                <w:rFonts w:ascii="Arial" w:hAnsi="Arial" w:cs="Arial"/>
                <w:sz w:val="24"/>
                <w:szCs w:val="24"/>
              </w:rPr>
            </w:pPr>
            <w:r w:rsidRPr="00267C04">
              <w:rPr>
                <w:rFonts w:ascii="Arial" w:hAnsi="Arial" w:cs="Arial"/>
                <w:sz w:val="24"/>
                <w:szCs w:val="24"/>
              </w:rPr>
              <w:t>1</w:t>
            </w:r>
          </w:p>
        </w:tc>
        <w:tc>
          <w:tcPr>
            <w:tcW w:w="2693" w:type="dxa"/>
            <w:vAlign w:val="center"/>
          </w:tcPr>
          <w:p w:rsidR="00401DCD" w:rsidRPr="00267C04" w:rsidRDefault="00E34EC9" w:rsidP="00267C04">
            <w:pPr>
              <w:rPr>
                <w:rFonts w:ascii="Arial" w:hAnsi="Arial" w:cs="Arial"/>
                <w:sz w:val="24"/>
                <w:szCs w:val="24"/>
              </w:rPr>
            </w:pPr>
            <w:r w:rsidRPr="00267C04">
              <w:rPr>
                <w:rFonts w:ascii="Arial" w:eastAsia="Times New Roman" w:hAnsi="Arial" w:cs="Arial"/>
                <w:color w:val="000000"/>
                <w:sz w:val="24"/>
                <w:szCs w:val="24"/>
              </w:rPr>
              <w:t>Tarımsal Yayım ve Danışmanlık Desteklemesi</w:t>
            </w:r>
          </w:p>
        </w:tc>
        <w:tc>
          <w:tcPr>
            <w:tcW w:w="6379" w:type="dxa"/>
            <w:vAlign w:val="center"/>
          </w:tcPr>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formu ve taahhütname, (EK 1)</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2-Tarımsal Yayım ve Danışmanlık Hizmetlerinin Düzenlenmesine Dair Yönetmelik kapsamında alınan yetki belgesinin il/ilçe müdürlüğü onaylı bir sureti,</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3-Çalıştıracakları tarım danışmanı tarafından alınmış sertifika veya “Geçici Tarım Danışmanlığı Belgesinin” il/ilçe müdürlüğü onaylı bir sureti,</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4-Bakanlığın üretici örgütleri, ziraat odaları ve bunların üst birlikleri ile dernekler/vakıflar için oluşturduğu kayıt sistemine kayıtlı olduğuna dair il/ilçe müdürlüğü onaylı belge,</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5-İstenen belgeleri bir dosya ile birlikte hazırlayarak ilgili il/ilçe müdürlüğüne süresi içerisinde başvurur. İl müdürlüğü sisteme kaydını yapar.</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p w:rsidR="00401DCD" w:rsidRPr="00267C04" w:rsidRDefault="00401DCD" w:rsidP="00267C04">
            <w:pPr>
              <w:rPr>
                <w:rFonts w:ascii="Arial" w:hAnsi="Arial" w:cs="Arial"/>
                <w:sz w:val="24"/>
                <w:szCs w:val="24"/>
              </w:rPr>
            </w:pPr>
          </w:p>
        </w:tc>
        <w:tc>
          <w:tcPr>
            <w:tcW w:w="3685" w:type="dxa"/>
            <w:vAlign w:val="center"/>
          </w:tcPr>
          <w:p w:rsidR="00401DCD" w:rsidRPr="00267C04" w:rsidRDefault="00E34EC9" w:rsidP="00267C04">
            <w:pPr>
              <w:jc w:val="center"/>
              <w:rPr>
                <w:rFonts w:ascii="Arial" w:hAnsi="Arial" w:cs="Arial"/>
                <w:sz w:val="24"/>
                <w:szCs w:val="24"/>
              </w:rPr>
            </w:pPr>
            <w:r w:rsidRPr="00267C04">
              <w:rPr>
                <w:rFonts w:ascii="Arial" w:hAnsi="Arial" w:cs="Arial"/>
                <w:sz w:val="24"/>
                <w:szCs w:val="24"/>
              </w:rPr>
              <w:t>30 D</w:t>
            </w:r>
            <w:r w:rsidR="00267C04" w:rsidRPr="00267C04">
              <w:rPr>
                <w:rFonts w:ascii="Arial" w:hAnsi="Arial" w:cs="Arial"/>
                <w:sz w:val="24"/>
                <w:szCs w:val="24"/>
              </w:rPr>
              <w:t>akika</w:t>
            </w:r>
          </w:p>
        </w:tc>
      </w:tr>
      <w:tr w:rsidR="00401DCD" w:rsidRPr="00267C04" w:rsidTr="00267C04">
        <w:tc>
          <w:tcPr>
            <w:tcW w:w="1526" w:type="dxa"/>
            <w:vAlign w:val="center"/>
          </w:tcPr>
          <w:p w:rsidR="00401DCD" w:rsidRPr="00267C04" w:rsidRDefault="00E34EC9" w:rsidP="00267C04">
            <w:pPr>
              <w:jc w:val="center"/>
              <w:rPr>
                <w:rFonts w:ascii="Arial" w:hAnsi="Arial" w:cs="Arial"/>
                <w:sz w:val="24"/>
                <w:szCs w:val="24"/>
              </w:rPr>
            </w:pPr>
            <w:r w:rsidRPr="00267C04">
              <w:rPr>
                <w:rFonts w:ascii="Arial" w:hAnsi="Arial" w:cs="Arial"/>
                <w:sz w:val="24"/>
                <w:szCs w:val="24"/>
              </w:rPr>
              <w:t>2</w:t>
            </w:r>
          </w:p>
        </w:tc>
        <w:tc>
          <w:tcPr>
            <w:tcW w:w="2693" w:type="dxa"/>
            <w:vAlign w:val="center"/>
          </w:tcPr>
          <w:p w:rsidR="00401DCD" w:rsidRPr="00267C04" w:rsidRDefault="00E34EC9" w:rsidP="00267C04">
            <w:pPr>
              <w:rPr>
                <w:rFonts w:ascii="Arial" w:hAnsi="Arial" w:cs="Arial"/>
                <w:sz w:val="24"/>
                <w:szCs w:val="24"/>
              </w:rPr>
            </w:pPr>
            <w:r w:rsidRPr="00267C04">
              <w:rPr>
                <w:rFonts w:ascii="Arial" w:eastAsia="Times New Roman" w:hAnsi="Arial" w:cs="Arial"/>
                <w:color w:val="000000"/>
                <w:sz w:val="24"/>
                <w:szCs w:val="24"/>
              </w:rPr>
              <w:t>İyi Tarım Uygulamaları Desteklemesi</w:t>
            </w:r>
          </w:p>
        </w:tc>
        <w:tc>
          <w:tcPr>
            <w:tcW w:w="6379" w:type="dxa"/>
            <w:vAlign w:val="center"/>
          </w:tcPr>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1-Matbu başvuru dilekçesi (Ek-6)</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2-İyi Tarım Uygulamaları sertifikası</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3-Yetkilendirilmiş kuruluşlarca düzenlenmiş sertifika (Ek-7’ye uygun olacak)</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4-ÇKS belgesi</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5-İlk başvurularda döner sermaye makbuzu</w:t>
            </w:r>
          </w:p>
          <w:p w:rsidR="00401DCD" w:rsidRPr="00267C04" w:rsidRDefault="00E34EC9" w:rsidP="00267C04">
            <w:pPr>
              <w:rPr>
                <w:rFonts w:ascii="Arial" w:hAnsi="Arial" w:cs="Arial"/>
                <w:sz w:val="24"/>
                <w:szCs w:val="24"/>
              </w:rPr>
            </w:pPr>
            <w:r w:rsidRPr="00267C04">
              <w:rPr>
                <w:rFonts w:ascii="Arial" w:eastAsia="Times New Roman" w:hAnsi="Arial" w:cs="Arial"/>
                <w:color w:val="000000"/>
                <w:sz w:val="24"/>
                <w:szCs w:val="24"/>
                <w:u w:val="single"/>
              </w:rPr>
              <w:lastRenderedPageBreak/>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401DCD" w:rsidRPr="00267C04" w:rsidRDefault="00267C04" w:rsidP="00267C04">
            <w:pPr>
              <w:jc w:val="center"/>
              <w:rPr>
                <w:rFonts w:ascii="Arial" w:hAnsi="Arial" w:cs="Arial"/>
                <w:sz w:val="24"/>
                <w:szCs w:val="24"/>
              </w:rPr>
            </w:pPr>
            <w:r w:rsidRPr="00267C04">
              <w:rPr>
                <w:rFonts w:ascii="Arial" w:hAnsi="Arial" w:cs="Arial"/>
                <w:sz w:val="24"/>
                <w:szCs w:val="24"/>
              </w:rPr>
              <w:lastRenderedPageBreak/>
              <w:t>30 Dakika</w:t>
            </w:r>
          </w:p>
        </w:tc>
      </w:tr>
      <w:tr w:rsidR="00401DCD" w:rsidRPr="00267C04" w:rsidTr="00267C04">
        <w:tc>
          <w:tcPr>
            <w:tcW w:w="1526" w:type="dxa"/>
            <w:vAlign w:val="center"/>
          </w:tcPr>
          <w:p w:rsidR="00401DCD" w:rsidRPr="00267C04" w:rsidRDefault="00E34EC9" w:rsidP="00267C04">
            <w:pPr>
              <w:jc w:val="center"/>
              <w:rPr>
                <w:rFonts w:ascii="Arial" w:hAnsi="Arial" w:cs="Arial"/>
                <w:sz w:val="24"/>
                <w:szCs w:val="24"/>
              </w:rPr>
            </w:pPr>
            <w:r w:rsidRPr="00267C04">
              <w:rPr>
                <w:rFonts w:ascii="Arial" w:hAnsi="Arial" w:cs="Arial"/>
                <w:sz w:val="24"/>
                <w:szCs w:val="24"/>
              </w:rPr>
              <w:lastRenderedPageBreak/>
              <w:t>3</w:t>
            </w:r>
          </w:p>
        </w:tc>
        <w:tc>
          <w:tcPr>
            <w:tcW w:w="2693" w:type="dxa"/>
            <w:vAlign w:val="center"/>
          </w:tcPr>
          <w:p w:rsidR="00401DCD" w:rsidRPr="00267C04" w:rsidRDefault="00E34EC9" w:rsidP="00267C04">
            <w:pPr>
              <w:rPr>
                <w:rFonts w:ascii="Arial" w:hAnsi="Arial" w:cs="Arial"/>
                <w:sz w:val="24"/>
                <w:szCs w:val="24"/>
              </w:rPr>
            </w:pPr>
            <w:r w:rsidRPr="00267C04">
              <w:rPr>
                <w:rFonts w:ascii="Arial" w:hAnsi="Arial" w:cs="Arial"/>
                <w:sz w:val="24"/>
                <w:szCs w:val="24"/>
              </w:rPr>
              <w:t>Organik Tarım Desteklemesi</w:t>
            </w:r>
          </w:p>
        </w:tc>
        <w:tc>
          <w:tcPr>
            <w:tcW w:w="6379" w:type="dxa"/>
            <w:vAlign w:val="center"/>
          </w:tcPr>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1-Matbu başvuru dilekçesi</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2-Organik Tarım Bilgi sistemi (OTBİS) kaydı</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3-ÇKS belgesi</w:t>
            </w:r>
          </w:p>
          <w:p w:rsidR="00E34EC9" w:rsidRPr="00267C04" w:rsidRDefault="00E34EC9"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4-İlk başvurularda döner sermaye makbuzu</w:t>
            </w:r>
          </w:p>
          <w:p w:rsidR="00401DCD" w:rsidRPr="00267C04" w:rsidRDefault="00E34EC9"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401DCD"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401DCD" w:rsidRPr="00267C04" w:rsidTr="00267C04">
        <w:tc>
          <w:tcPr>
            <w:tcW w:w="1526" w:type="dxa"/>
            <w:vAlign w:val="center"/>
          </w:tcPr>
          <w:p w:rsidR="00401DCD" w:rsidRPr="00267C04" w:rsidRDefault="00E34EC9" w:rsidP="00267C04">
            <w:pPr>
              <w:jc w:val="center"/>
              <w:rPr>
                <w:rFonts w:ascii="Arial" w:hAnsi="Arial" w:cs="Arial"/>
                <w:sz w:val="24"/>
                <w:szCs w:val="24"/>
              </w:rPr>
            </w:pPr>
            <w:r w:rsidRPr="00267C04">
              <w:rPr>
                <w:rFonts w:ascii="Arial" w:hAnsi="Arial" w:cs="Arial"/>
                <w:sz w:val="24"/>
                <w:szCs w:val="24"/>
              </w:rPr>
              <w:t>4</w:t>
            </w:r>
          </w:p>
        </w:tc>
        <w:tc>
          <w:tcPr>
            <w:tcW w:w="2693" w:type="dxa"/>
            <w:vAlign w:val="center"/>
          </w:tcPr>
          <w:p w:rsidR="00401DCD" w:rsidRPr="00267C04" w:rsidRDefault="00E34EC9" w:rsidP="00267C04">
            <w:pPr>
              <w:rPr>
                <w:rFonts w:ascii="Arial" w:hAnsi="Arial" w:cs="Arial"/>
                <w:sz w:val="24"/>
                <w:szCs w:val="24"/>
              </w:rPr>
            </w:pPr>
            <w:r w:rsidRPr="00267C04">
              <w:rPr>
                <w:rFonts w:ascii="Arial" w:hAnsi="Arial" w:cs="Arial"/>
                <w:sz w:val="24"/>
                <w:szCs w:val="24"/>
              </w:rPr>
              <w:t>Y</w:t>
            </w:r>
            <w:r w:rsidR="003C4F1A" w:rsidRPr="00267C04">
              <w:rPr>
                <w:rFonts w:ascii="Arial" w:hAnsi="Arial" w:cs="Arial"/>
                <w:sz w:val="24"/>
                <w:szCs w:val="24"/>
              </w:rPr>
              <w:t>em Bitkileri Desteklemesi</w:t>
            </w:r>
          </w:p>
        </w:tc>
        <w:tc>
          <w:tcPr>
            <w:tcW w:w="6379" w:type="dxa"/>
            <w:vAlign w:val="center"/>
          </w:tcPr>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2-C formu</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3-Tapu kayıtları</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4-Matbu formlar</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5-İlk başvurularda döner sermaye makbuzu</w:t>
            </w:r>
          </w:p>
          <w:p w:rsidR="00401DCD" w:rsidRPr="00267C04" w:rsidRDefault="003C4F1A"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401DCD"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267C04" w:rsidRPr="00267C04" w:rsidTr="00267C04">
        <w:tc>
          <w:tcPr>
            <w:tcW w:w="1526" w:type="dxa"/>
            <w:vAlign w:val="center"/>
          </w:tcPr>
          <w:p w:rsidR="00267C04" w:rsidRPr="00267C04" w:rsidRDefault="00267C04" w:rsidP="00267C04">
            <w:pPr>
              <w:jc w:val="center"/>
              <w:rPr>
                <w:rFonts w:ascii="Arial" w:hAnsi="Arial" w:cs="Arial"/>
                <w:sz w:val="24"/>
                <w:szCs w:val="24"/>
              </w:rPr>
            </w:pPr>
            <w:r w:rsidRPr="00267C04">
              <w:rPr>
                <w:rFonts w:ascii="Arial" w:hAnsi="Arial" w:cs="Arial"/>
                <w:sz w:val="24"/>
                <w:szCs w:val="24"/>
              </w:rPr>
              <w:t>5</w:t>
            </w:r>
          </w:p>
        </w:tc>
        <w:tc>
          <w:tcPr>
            <w:tcW w:w="2693" w:type="dxa"/>
            <w:vAlign w:val="center"/>
          </w:tcPr>
          <w:p w:rsidR="00267C04" w:rsidRPr="00267C04" w:rsidRDefault="00267C04" w:rsidP="00267C04">
            <w:pPr>
              <w:rPr>
                <w:rFonts w:ascii="Arial" w:hAnsi="Arial" w:cs="Arial"/>
                <w:sz w:val="24"/>
                <w:szCs w:val="24"/>
              </w:rPr>
            </w:pPr>
            <w:r w:rsidRPr="00267C04">
              <w:rPr>
                <w:rFonts w:ascii="Arial" w:eastAsia="Times New Roman" w:hAnsi="Arial" w:cs="Arial"/>
                <w:color w:val="000000"/>
                <w:sz w:val="24"/>
                <w:szCs w:val="24"/>
              </w:rPr>
              <w:t>Sertifikalı Tohum Kullanım Desteği</w:t>
            </w:r>
          </w:p>
        </w:tc>
        <w:tc>
          <w:tcPr>
            <w:tcW w:w="6379" w:type="dxa"/>
            <w:vAlign w:val="center"/>
          </w:tcPr>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2-Destek talep formu</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3-Tohumluk faturası</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4-Tohuma ait sertifika belgesi</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5-İlk başvurularda döner sermaye makbuzu</w:t>
            </w:r>
          </w:p>
          <w:p w:rsidR="00267C04" w:rsidRPr="00267C04" w:rsidRDefault="00267C04"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267C04"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267C04" w:rsidRPr="00267C04" w:rsidTr="00267C04">
        <w:tc>
          <w:tcPr>
            <w:tcW w:w="1526" w:type="dxa"/>
            <w:vAlign w:val="center"/>
          </w:tcPr>
          <w:p w:rsidR="00267C04" w:rsidRPr="00267C04" w:rsidRDefault="00267C04" w:rsidP="00267C04">
            <w:pPr>
              <w:jc w:val="center"/>
              <w:rPr>
                <w:rFonts w:ascii="Arial" w:hAnsi="Arial" w:cs="Arial"/>
                <w:sz w:val="24"/>
                <w:szCs w:val="24"/>
              </w:rPr>
            </w:pPr>
            <w:r w:rsidRPr="00267C04">
              <w:rPr>
                <w:rFonts w:ascii="Arial" w:hAnsi="Arial" w:cs="Arial"/>
                <w:sz w:val="24"/>
                <w:szCs w:val="24"/>
              </w:rPr>
              <w:t>6</w:t>
            </w:r>
          </w:p>
        </w:tc>
        <w:tc>
          <w:tcPr>
            <w:tcW w:w="2693" w:type="dxa"/>
            <w:vAlign w:val="center"/>
          </w:tcPr>
          <w:p w:rsidR="00267C04" w:rsidRPr="00267C04" w:rsidRDefault="00267C04" w:rsidP="00267C04">
            <w:pPr>
              <w:rPr>
                <w:rFonts w:ascii="Arial" w:hAnsi="Arial" w:cs="Arial"/>
                <w:sz w:val="24"/>
                <w:szCs w:val="24"/>
              </w:rPr>
            </w:pPr>
            <w:r w:rsidRPr="00267C04">
              <w:rPr>
                <w:rFonts w:ascii="Arial" w:hAnsi="Arial" w:cs="Arial"/>
                <w:sz w:val="24"/>
                <w:szCs w:val="24"/>
              </w:rPr>
              <w:t>Sertifikalı Fidan Desteklemesi</w:t>
            </w:r>
          </w:p>
        </w:tc>
        <w:tc>
          <w:tcPr>
            <w:tcW w:w="6379" w:type="dxa"/>
            <w:vAlign w:val="center"/>
          </w:tcPr>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2-Destek talep formu</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3-Fidan faturası</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4-Fidana ait sertifika belgesi</w:t>
            </w:r>
          </w:p>
          <w:p w:rsidR="00267C04" w:rsidRPr="00267C04" w:rsidRDefault="00267C0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5-İlk başvurularda döner sermaye makbuzu</w:t>
            </w:r>
          </w:p>
          <w:p w:rsidR="00267C04" w:rsidRPr="00267C04" w:rsidRDefault="00267C04"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267C04" w:rsidRPr="00267C04" w:rsidRDefault="00267C04" w:rsidP="00267C04">
            <w:pPr>
              <w:jc w:val="center"/>
              <w:rPr>
                <w:rFonts w:ascii="Arial" w:hAnsi="Arial" w:cs="Arial"/>
                <w:sz w:val="24"/>
                <w:szCs w:val="24"/>
              </w:rPr>
            </w:pPr>
            <w:r w:rsidRPr="00267C04">
              <w:rPr>
                <w:rFonts w:ascii="Arial" w:hAnsi="Arial" w:cs="Arial"/>
                <w:sz w:val="24"/>
                <w:szCs w:val="24"/>
              </w:rPr>
              <w:lastRenderedPageBreak/>
              <w:t>30 Dakika</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lastRenderedPageBreak/>
              <w:t>7</w:t>
            </w:r>
          </w:p>
        </w:tc>
        <w:tc>
          <w:tcPr>
            <w:tcW w:w="2693" w:type="dxa"/>
            <w:vAlign w:val="center"/>
          </w:tcPr>
          <w:p w:rsidR="003C4F1A" w:rsidRPr="00267C04" w:rsidRDefault="003C4F1A" w:rsidP="00267C04">
            <w:pPr>
              <w:rPr>
                <w:rFonts w:ascii="Arial" w:eastAsia="Times New Roman" w:hAnsi="Arial" w:cs="Arial"/>
                <w:sz w:val="24"/>
                <w:szCs w:val="24"/>
              </w:rPr>
            </w:pPr>
            <w:r w:rsidRPr="00267C04">
              <w:rPr>
                <w:rFonts w:ascii="Arial" w:eastAsia="Times New Roman" w:hAnsi="Arial" w:cs="Arial"/>
                <w:color w:val="000000"/>
                <w:sz w:val="24"/>
                <w:szCs w:val="24"/>
              </w:rPr>
              <w:t>Mazot ve Kimyevi Gübre Desteklemesi</w:t>
            </w:r>
          </w:p>
        </w:tc>
        <w:tc>
          <w:tcPr>
            <w:tcW w:w="6379" w:type="dxa"/>
            <w:vAlign w:val="center"/>
          </w:tcPr>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1-Mazot, gübre ve toprak analizi başvuru dilekçesi (Ek-1)</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2-Toprak analizi desteği talep formu</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3-Toprak analiz raporu</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4-Güncelleştirilmiş ÇKS kaydı</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5-İlk başvurularda döner sermaye makbuzu</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p w:rsidR="003C4F1A" w:rsidRPr="00267C04" w:rsidRDefault="003C4F1A" w:rsidP="00267C04">
            <w:pPr>
              <w:spacing w:line="190" w:lineRule="exact"/>
              <w:rPr>
                <w:rFonts w:ascii="Arial" w:eastAsia="Times New Roman" w:hAnsi="Arial" w:cs="Arial"/>
                <w:sz w:val="24"/>
                <w:szCs w:val="24"/>
              </w:rPr>
            </w:pPr>
          </w:p>
        </w:tc>
        <w:tc>
          <w:tcPr>
            <w:tcW w:w="3685" w:type="dxa"/>
            <w:vAlign w:val="center"/>
          </w:tcPr>
          <w:p w:rsidR="003C4F1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t>8</w:t>
            </w:r>
          </w:p>
        </w:tc>
        <w:tc>
          <w:tcPr>
            <w:tcW w:w="2693" w:type="dxa"/>
            <w:vAlign w:val="center"/>
          </w:tcPr>
          <w:p w:rsidR="003C4F1A" w:rsidRPr="00267C04" w:rsidRDefault="003C4F1A" w:rsidP="00267C04">
            <w:pPr>
              <w:rPr>
                <w:rFonts w:ascii="Arial" w:hAnsi="Arial" w:cs="Arial"/>
                <w:sz w:val="24"/>
                <w:szCs w:val="24"/>
              </w:rPr>
            </w:pPr>
            <w:r w:rsidRPr="00267C04">
              <w:rPr>
                <w:rFonts w:ascii="Arial" w:hAnsi="Arial" w:cs="Arial"/>
                <w:sz w:val="24"/>
                <w:szCs w:val="24"/>
              </w:rPr>
              <w:t>ÇKS – TBS Kaydı Güncellemesi</w:t>
            </w:r>
          </w:p>
        </w:tc>
        <w:tc>
          <w:tcPr>
            <w:tcW w:w="6379" w:type="dxa"/>
            <w:vAlign w:val="center"/>
          </w:tcPr>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2-Tanzim edilip onaylanmış C formu</w:t>
            </w:r>
          </w:p>
          <w:p w:rsidR="003C4F1A" w:rsidRPr="00267C04" w:rsidRDefault="003C4F1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3-Varsa kira, </w:t>
            </w:r>
            <w:proofErr w:type="spellStart"/>
            <w:r w:rsidRPr="00267C04">
              <w:rPr>
                <w:rFonts w:ascii="Arial" w:eastAsia="Times New Roman" w:hAnsi="Arial" w:cs="Arial"/>
                <w:color w:val="000000"/>
                <w:sz w:val="24"/>
                <w:szCs w:val="24"/>
              </w:rPr>
              <w:t>Muvafakatname</w:t>
            </w:r>
            <w:proofErr w:type="spellEnd"/>
            <w:r w:rsidRPr="00267C04">
              <w:rPr>
                <w:rFonts w:ascii="Arial" w:eastAsia="Times New Roman" w:hAnsi="Arial" w:cs="Arial"/>
                <w:color w:val="000000"/>
                <w:sz w:val="24"/>
                <w:szCs w:val="24"/>
              </w:rPr>
              <w:t xml:space="preserve">-1 ve </w:t>
            </w:r>
            <w:proofErr w:type="spellStart"/>
            <w:r w:rsidRPr="00267C04">
              <w:rPr>
                <w:rFonts w:ascii="Arial" w:eastAsia="Times New Roman" w:hAnsi="Arial" w:cs="Arial"/>
                <w:color w:val="000000"/>
                <w:sz w:val="24"/>
                <w:szCs w:val="24"/>
              </w:rPr>
              <w:t>muvafakatname</w:t>
            </w:r>
            <w:proofErr w:type="spellEnd"/>
            <w:r w:rsidRPr="00267C04">
              <w:rPr>
                <w:rFonts w:ascii="Arial" w:eastAsia="Times New Roman" w:hAnsi="Arial" w:cs="Arial"/>
                <w:color w:val="000000"/>
                <w:sz w:val="24"/>
                <w:szCs w:val="24"/>
              </w:rPr>
              <w:t>-2 gibi özel evraklar</w:t>
            </w:r>
          </w:p>
          <w:p w:rsidR="003C4F1A" w:rsidRPr="00267C04" w:rsidRDefault="00636554" w:rsidP="00267C04">
            <w:pPr>
              <w:rPr>
                <w:rFonts w:ascii="Arial" w:hAnsi="Arial" w:cs="Arial"/>
                <w:sz w:val="24"/>
                <w:szCs w:val="24"/>
              </w:rPr>
            </w:pPr>
            <w:r w:rsidRPr="00267C04">
              <w:rPr>
                <w:rFonts w:ascii="Arial" w:eastAsia="Times New Roman" w:hAnsi="Arial" w:cs="Arial"/>
                <w:color w:val="000000"/>
                <w:sz w:val="24"/>
                <w:szCs w:val="24"/>
              </w:rPr>
              <w:t>4-</w:t>
            </w:r>
            <w:r w:rsidR="003C4F1A" w:rsidRPr="00267C04">
              <w:rPr>
                <w:rFonts w:ascii="Arial" w:eastAsia="Times New Roman" w:hAnsi="Arial" w:cs="Arial"/>
                <w:color w:val="000000"/>
                <w:sz w:val="24"/>
                <w:szCs w:val="24"/>
              </w:rPr>
              <w:t>İlk başvurularda döner sermaye makbuzu</w:t>
            </w:r>
          </w:p>
        </w:tc>
        <w:tc>
          <w:tcPr>
            <w:tcW w:w="3685" w:type="dxa"/>
            <w:vAlign w:val="center"/>
          </w:tcPr>
          <w:p w:rsidR="003C4F1A" w:rsidRPr="00267C04" w:rsidRDefault="00636554" w:rsidP="00267C04">
            <w:pPr>
              <w:jc w:val="center"/>
              <w:rPr>
                <w:rFonts w:ascii="Arial" w:hAnsi="Arial" w:cs="Arial"/>
                <w:sz w:val="24"/>
                <w:szCs w:val="24"/>
              </w:rPr>
            </w:pPr>
            <w:r w:rsidRPr="00267C04">
              <w:rPr>
                <w:rFonts w:ascii="Arial" w:hAnsi="Arial" w:cs="Arial"/>
                <w:sz w:val="24"/>
                <w:szCs w:val="24"/>
              </w:rPr>
              <w:t>5 G</w:t>
            </w:r>
            <w:r w:rsidR="00267C04" w:rsidRPr="00267C04">
              <w:rPr>
                <w:rFonts w:ascii="Arial" w:hAnsi="Arial" w:cs="Arial"/>
                <w:sz w:val="24"/>
                <w:szCs w:val="24"/>
              </w:rPr>
              <w:t>ün</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t>9</w:t>
            </w:r>
          </w:p>
        </w:tc>
        <w:tc>
          <w:tcPr>
            <w:tcW w:w="2693" w:type="dxa"/>
            <w:vAlign w:val="center"/>
          </w:tcPr>
          <w:p w:rsidR="003C4F1A" w:rsidRPr="00267C04" w:rsidRDefault="00636554" w:rsidP="00267C04">
            <w:pPr>
              <w:rPr>
                <w:rFonts w:ascii="Arial" w:hAnsi="Arial" w:cs="Arial"/>
                <w:sz w:val="24"/>
                <w:szCs w:val="24"/>
              </w:rPr>
            </w:pPr>
            <w:r w:rsidRPr="00267C04">
              <w:rPr>
                <w:rFonts w:ascii="Arial" w:eastAsia="Times New Roman" w:hAnsi="Arial" w:cs="Arial"/>
                <w:color w:val="000000"/>
                <w:sz w:val="24"/>
                <w:szCs w:val="24"/>
              </w:rPr>
              <w:t>Bitki Koruma Ürünü Reçete Yazma</w:t>
            </w:r>
          </w:p>
        </w:tc>
        <w:tc>
          <w:tcPr>
            <w:tcW w:w="6379"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w:t>
            </w:r>
          </w:p>
        </w:tc>
        <w:tc>
          <w:tcPr>
            <w:tcW w:w="3685" w:type="dxa"/>
            <w:vAlign w:val="center"/>
          </w:tcPr>
          <w:p w:rsidR="003C4F1A" w:rsidRPr="00267C04" w:rsidRDefault="00636554" w:rsidP="00267C04">
            <w:pPr>
              <w:jc w:val="center"/>
              <w:rPr>
                <w:rFonts w:ascii="Arial" w:hAnsi="Arial" w:cs="Arial"/>
                <w:sz w:val="24"/>
                <w:szCs w:val="24"/>
              </w:rPr>
            </w:pPr>
            <w:r w:rsidRPr="00267C04">
              <w:rPr>
                <w:rFonts w:ascii="Arial" w:hAnsi="Arial" w:cs="Arial"/>
                <w:sz w:val="24"/>
                <w:szCs w:val="24"/>
              </w:rPr>
              <w:t>A</w:t>
            </w:r>
            <w:r w:rsidR="00267C04" w:rsidRPr="00267C04">
              <w:rPr>
                <w:rFonts w:ascii="Arial" w:hAnsi="Arial" w:cs="Arial"/>
                <w:sz w:val="24"/>
                <w:szCs w:val="24"/>
              </w:rPr>
              <w:t>nında</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t>10</w:t>
            </w:r>
          </w:p>
        </w:tc>
        <w:tc>
          <w:tcPr>
            <w:tcW w:w="2693"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Çiğ Süt Desteklemesi</w:t>
            </w:r>
          </w:p>
        </w:tc>
        <w:tc>
          <w:tcPr>
            <w:tcW w:w="6379" w:type="dxa"/>
            <w:vAlign w:val="center"/>
          </w:tcPr>
          <w:p w:rsidR="00636554" w:rsidRPr="00267C04" w:rsidRDefault="00636554" w:rsidP="00267C04">
            <w:pPr>
              <w:rPr>
                <w:rFonts w:ascii="Arial" w:eastAsia="Times New Roman" w:hAnsi="Arial" w:cs="Arial"/>
                <w:sz w:val="24"/>
                <w:szCs w:val="24"/>
              </w:rPr>
            </w:pPr>
            <w:r w:rsidRPr="00267C04">
              <w:rPr>
                <w:rFonts w:ascii="Arial" w:eastAsia="Times New Roman" w:hAnsi="Arial" w:cs="Arial"/>
                <w:color w:val="000000"/>
                <w:sz w:val="24"/>
                <w:szCs w:val="24"/>
              </w:rPr>
              <w:t>1 -Süt faturası veya müstahsil makbuzu (Üretici tarafından üyesi olduğu Süt Üreticileri Birliğine teslim edilir. Süt Üreticileri birliği tarafından Ulusal Süt Kayıt Sistemine kaydı yapılarak, İl/İlçe Tarım Müdürlüğüne onay için teslim edilir.</w:t>
            </w:r>
          </w:p>
          <w:p w:rsidR="003C4F1A" w:rsidRPr="00267C04" w:rsidRDefault="00636554"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sahihi tarafından tamamlanması için geçen süreler hariç </w:t>
            </w:r>
            <w:r w:rsidRPr="00267C04">
              <w:rPr>
                <w:rFonts w:ascii="Arial" w:eastAsia="Times New Roman" w:hAnsi="Arial" w:cs="Arial"/>
                <w:color w:val="000000"/>
                <w:sz w:val="24"/>
                <w:szCs w:val="24"/>
              </w:rPr>
              <w:lastRenderedPageBreak/>
              <w:t>tutulacaktır</w:t>
            </w:r>
          </w:p>
        </w:tc>
        <w:tc>
          <w:tcPr>
            <w:tcW w:w="3685" w:type="dxa"/>
            <w:vAlign w:val="center"/>
          </w:tcPr>
          <w:p w:rsidR="003C4F1A" w:rsidRPr="00267C04" w:rsidRDefault="00636554" w:rsidP="00267C04">
            <w:pPr>
              <w:jc w:val="center"/>
              <w:rPr>
                <w:rFonts w:ascii="Arial" w:hAnsi="Arial" w:cs="Arial"/>
                <w:sz w:val="24"/>
                <w:szCs w:val="24"/>
              </w:rPr>
            </w:pPr>
            <w:r w:rsidRPr="00267C04">
              <w:rPr>
                <w:rFonts w:ascii="Arial" w:hAnsi="Arial" w:cs="Arial"/>
                <w:sz w:val="24"/>
                <w:szCs w:val="24"/>
              </w:rPr>
              <w:lastRenderedPageBreak/>
              <w:t>3 A</w:t>
            </w:r>
            <w:r w:rsidR="00267C04" w:rsidRPr="00267C04">
              <w:rPr>
                <w:rFonts w:ascii="Arial" w:hAnsi="Arial" w:cs="Arial"/>
                <w:sz w:val="24"/>
                <w:szCs w:val="24"/>
              </w:rPr>
              <w:t>y</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lastRenderedPageBreak/>
              <w:t>11</w:t>
            </w:r>
          </w:p>
        </w:tc>
        <w:tc>
          <w:tcPr>
            <w:tcW w:w="2693"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Arıcılık Desteklemesi</w:t>
            </w:r>
          </w:p>
        </w:tc>
        <w:tc>
          <w:tcPr>
            <w:tcW w:w="6379" w:type="dxa"/>
            <w:vAlign w:val="center"/>
          </w:tcPr>
          <w:p w:rsidR="00636554" w:rsidRPr="00267C04" w:rsidRDefault="00636554"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1-Matbu başvuru formu (Ek-1)</w:t>
            </w:r>
          </w:p>
          <w:p w:rsidR="00636554" w:rsidRPr="00267C04" w:rsidRDefault="00636554"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2-Arılık ve koloni bildirim formu (Ek-2)</w:t>
            </w:r>
          </w:p>
          <w:p w:rsidR="003C4F1A" w:rsidRPr="00267C04" w:rsidRDefault="00636554"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3C4F1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636554" w:rsidRPr="00267C04" w:rsidTr="00267C04">
        <w:tc>
          <w:tcPr>
            <w:tcW w:w="1526" w:type="dxa"/>
            <w:vAlign w:val="center"/>
          </w:tcPr>
          <w:p w:rsidR="00636554" w:rsidRPr="00267C04" w:rsidRDefault="00636554" w:rsidP="00267C04">
            <w:pPr>
              <w:jc w:val="center"/>
              <w:rPr>
                <w:rFonts w:ascii="Arial" w:hAnsi="Arial" w:cs="Arial"/>
                <w:sz w:val="24"/>
                <w:szCs w:val="24"/>
              </w:rPr>
            </w:pPr>
            <w:r w:rsidRPr="00267C04">
              <w:rPr>
                <w:rFonts w:ascii="Arial" w:hAnsi="Arial" w:cs="Arial"/>
                <w:sz w:val="24"/>
                <w:szCs w:val="24"/>
              </w:rPr>
              <w:t>12</w:t>
            </w:r>
          </w:p>
        </w:tc>
        <w:tc>
          <w:tcPr>
            <w:tcW w:w="2693" w:type="dxa"/>
            <w:vAlign w:val="center"/>
          </w:tcPr>
          <w:p w:rsidR="00636554" w:rsidRPr="00267C04" w:rsidRDefault="00636554" w:rsidP="00267C04">
            <w:pPr>
              <w:rPr>
                <w:rFonts w:ascii="Arial" w:eastAsia="Times New Roman" w:hAnsi="Arial" w:cs="Arial"/>
                <w:sz w:val="24"/>
                <w:szCs w:val="24"/>
              </w:rPr>
            </w:pPr>
            <w:r w:rsidRPr="00267C04">
              <w:rPr>
                <w:rFonts w:ascii="Arial" w:eastAsia="Times New Roman" w:hAnsi="Arial" w:cs="Arial"/>
                <w:color w:val="000000"/>
                <w:sz w:val="24"/>
                <w:szCs w:val="24"/>
              </w:rPr>
              <w:t>Gezginci Arıcılar için Konaklama Yeri Tespiti</w:t>
            </w:r>
          </w:p>
        </w:tc>
        <w:tc>
          <w:tcPr>
            <w:tcW w:w="6379" w:type="dxa"/>
            <w:vAlign w:val="center"/>
          </w:tcPr>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1-Yurt içi Veteriner sağlık raporu</w:t>
            </w:r>
          </w:p>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2-Konaklama belgesi (Ek-1)</w:t>
            </w:r>
          </w:p>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3-İşletme tescil belgesi (Bal üretici ruhsatı)</w:t>
            </w:r>
          </w:p>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4-Nüfus cüzdanı fotokopisi</w:t>
            </w:r>
          </w:p>
        </w:tc>
        <w:tc>
          <w:tcPr>
            <w:tcW w:w="3685" w:type="dxa"/>
            <w:vAlign w:val="center"/>
          </w:tcPr>
          <w:p w:rsidR="00636554" w:rsidRPr="00267C04" w:rsidRDefault="00267C04" w:rsidP="00267C04">
            <w:pPr>
              <w:jc w:val="center"/>
              <w:rPr>
                <w:rFonts w:ascii="Arial" w:hAnsi="Arial" w:cs="Arial"/>
                <w:sz w:val="24"/>
                <w:szCs w:val="24"/>
              </w:rPr>
            </w:pPr>
            <w:r w:rsidRPr="00267C04">
              <w:rPr>
                <w:rFonts w:ascii="Arial" w:hAnsi="Arial" w:cs="Arial"/>
                <w:sz w:val="24"/>
                <w:szCs w:val="24"/>
              </w:rPr>
              <w:t>3 Gün</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t>13</w:t>
            </w:r>
          </w:p>
        </w:tc>
        <w:tc>
          <w:tcPr>
            <w:tcW w:w="2693"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Arıcılıkla İlgili Şikayetler</w:t>
            </w:r>
          </w:p>
        </w:tc>
        <w:tc>
          <w:tcPr>
            <w:tcW w:w="6379"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Başvuru dilekçesi</w:t>
            </w:r>
          </w:p>
        </w:tc>
        <w:tc>
          <w:tcPr>
            <w:tcW w:w="3685" w:type="dxa"/>
            <w:vAlign w:val="center"/>
          </w:tcPr>
          <w:p w:rsidR="003C4F1A" w:rsidRPr="00267C04" w:rsidRDefault="00636554" w:rsidP="00267C04">
            <w:pPr>
              <w:jc w:val="center"/>
              <w:rPr>
                <w:rFonts w:ascii="Arial" w:hAnsi="Arial" w:cs="Arial"/>
                <w:sz w:val="24"/>
                <w:szCs w:val="24"/>
              </w:rPr>
            </w:pPr>
            <w:r w:rsidRPr="00267C04">
              <w:rPr>
                <w:rFonts w:ascii="Arial" w:hAnsi="Arial" w:cs="Arial"/>
                <w:sz w:val="24"/>
                <w:szCs w:val="24"/>
              </w:rPr>
              <w:t>5 G</w:t>
            </w:r>
            <w:r w:rsidR="00267C04" w:rsidRPr="00267C04">
              <w:rPr>
                <w:rFonts w:ascii="Arial" w:hAnsi="Arial" w:cs="Arial"/>
                <w:sz w:val="24"/>
                <w:szCs w:val="24"/>
              </w:rPr>
              <w:t>ün</w:t>
            </w:r>
          </w:p>
        </w:tc>
      </w:tr>
      <w:tr w:rsidR="003C4F1A" w:rsidRPr="00267C04" w:rsidTr="00267C04">
        <w:tc>
          <w:tcPr>
            <w:tcW w:w="1526" w:type="dxa"/>
            <w:vAlign w:val="center"/>
          </w:tcPr>
          <w:p w:rsidR="003C4F1A" w:rsidRPr="00267C04" w:rsidRDefault="003C4F1A" w:rsidP="00267C04">
            <w:pPr>
              <w:jc w:val="center"/>
              <w:rPr>
                <w:rFonts w:ascii="Arial" w:hAnsi="Arial" w:cs="Arial"/>
                <w:sz w:val="24"/>
                <w:szCs w:val="24"/>
              </w:rPr>
            </w:pPr>
            <w:r w:rsidRPr="00267C04">
              <w:rPr>
                <w:rFonts w:ascii="Arial" w:hAnsi="Arial" w:cs="Arial"/>
                <w:sz w:val="24"/>
                <w:szCs w:val="24"/>
              </w:rPr>
              <w:t>14</w:t>
            </w:r>
          </w:p>
        </w:tc>
        <w:tc>
          <w:tcPr>
            <w:tcW w:w="2693"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Gelir Durumu Tespiti</w:t>
            </w:r>
          </w:p>
        </w:tc>
        <w:tc>
          <w:tcPr>
            <w:tcW w:w="6379" w:type="dxa"/>
            <w:vAlign w:val="center"/>
          </w:tcPr>
          <w:p w:rsidR="003C4F1A" w:rsidRPr="00267C04" w:rsidRDefault="00636554" w:rsidP="00267C04">
            <w:pPr>
              <w:rPr>
                <w:rFonts w:ascii="Arial" w:hAnsi="Arial" w:cs="Arial"/>
                <w:sz w:val="24"/>
                <w:szCs w:val="24"/>
              </w:rPr>
            </w:pPr>
            <w:r w:rsidRPr="00267C04">
              <w:rPr>
                <w:rFonts w:ascii="Arial" w:hAnsi="Arial" w:cs="Arial"/>
                <w:sz w:val="24"/>
                <w:szCs w:val="24"/>
              </w:rPr>
              <w:t>Sosyal Güvenlik Kurumundan alınan matbu form</w:t>
            </w:r>
          </w:p>
        </w:tc>
        <w:tc>
          <w:tcPr>
            <w:tcW w:w="3685" w:type="dxa"/>
            <w:vAlign w:val="center"/>
          </w:tcPr>
          <w:p w:rsidR="003C4F1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636554" w:rsidRPr="00267C04" w:rsidTr="00267C04">
        <w:tc>
          <w:tcPr>
            <w:tcW w:w="1526" w:type="dxa"/>
            <w:vAlign w:val="center"/>
          </w:tcPr>
          <w:p w:rsidR="00636554" w:rsidRPr="00267C04" w:rsidRDefault="00636554" w:rsidP="00267C04">
            <w:pPr>
              <w:jc w:val="center"/>
              <w:rPr>
                <w:rFonts w:ascii="Arial" w:hAnsi="Arial" w:cs="Arial"/>
                <w:sz w:val="24"/>
                <w:szCs w:val="24"/>
              </w:rPr>
            </w:pPr>
            <w:r w:rsidRPr="00267C04">
              <w:rPr>
                <w:rFonts w:ascii="Arial" w:hAnsi="Arial" w:cs="Arial"/>
                <w:sz w:val="24"/>
                <w:szCs w:val="24"/>
              </w:rPr>
              <w:t>15</w:t>
            </w:r>
          </w:p>
        </w:tc>
        <w:tc>
          <w:tcPr>
            <w:tcW w:w="2693" w:type="dxa"/>
            <w:vAlign w:val="center"/>
          </w:tcPr>
          <w:p w:rsidR="00636554" w:rsidRPr="00267C04" w:rsidRDefault="00636554" w:rsidP="00267C04">
            <w:pPr>
              <w:rPr>
                <w:rFonts w:ascii="Arial" w:hAnsi="Arial" w:cs="Arial"/>
                <w:sz w:val="24"/>
                <w:szCs w:val="24"/>
              </w:rPr>
            </w:pPr>
            <w:r w:rsidRPr="00267C04">
              <w:rPr>
                <w:rFonts w:ascii="Arial" w:eastAsia="Times New Roman" w:hAnsi="Arial" w:cs="Arial"/>
                <w:color w:val="000000"/>
                <w:sz w:val="24"/>
                <w:szCs w:val="24"/>
              </w:rPr>
              <w:t>Biçerdöver Kontrolleri</w:t>
            </w:r>
          </w:p>
        </w:tc>
        <w:tc>
          <w:tcPr>
            <w:tcW w:w="6379" w:type="dxa"/>
            <w:vAlign w:val="center"/>
          </w:tcPr>
          <w:p w:rsidR="00636554" w:rsidRPr="00267C04" w:rsidRDefault="00636554" w:rsidP="00267C04">
            <w:pPr>
              <w:rPr>
                <w:rFonts w:ascii="Arial" w:hAnsi="Arial" w:cs="Arial"/>
                <w:sz w:val="24"/>
                <w:szCs w:val="24"/>
              </w:rPr>
            </w:pPr>
            <w:r w:rsidRPr="00267C04">
              <w:rPr>
                <w:rFonts w:ascii="Arial" w:hAnsi="Arial" w:cs="Arial"/>
                <w:sz w:val="24"/>
                <w:szCs w:val="24"/>
              </w:rPr>
              <w:t>--</w:t>
            </w:r>
          </w:p>
        </w:tc>
        <w:tc>
          <w:tcPr>
            <w:tcW w:w="3685" w:type="dxa"/>
            <w:vAlign w:val="center"/>
          </w:tcPr>
          <w:p w:rsidR="00636554" w:rsidRPr="00267C04" w:rsidRDefault="00636554" w:rsidP="00267C04">
            <w:pPr>
              <w:jc w:val="center"/>
              <w:rPr>
                <w:rFonts w:ascii="Arial" w:hAnsi="Arial" w:cs="Arial"/>
                <w:sz w:val="24"/>
                <w:szCs w:val="24"/>
              </w:rPr>
            </w:pPr>
            <w:r w:rsidRPr="00267C04">
              <w:rPr>
                <w:rFonts w:ascii="Arial" w:hAnsi="Arial" w:cs="Arial"/>
                <w:sz w:val="24"/>
                <w:szCs w:val="24"/>
              </w:rPr>
              <w:t>----</w:t>
            </w:r>
          </w:p>
        </w:tc>
      </w:tr>
      <w:tr w:rsidR="00636554" w:rsidRPr="00267C04" w:rsidTr="00267C04">
        <w:tc>
          <w:tcPr>
            <w:tcW w:w="1526" w:type="dxa"/>
            <w:vAlign w:val="center"/>
          </w:tcPr>
          <w:p w:rsidR="00636554" w:rsidRPr="00267C04" w:rsidRDefault="00636554" w:rsidP="00267C04">
            <w:pPr>
              <w:jc w:val="center"/>
              <w:rPr>
                <w:rFonts w:ascii="Arial" w:hAnsi="Arial" w:cs="Arial"/>
                <w:sz w:val="24"/>
                <w:szCs w:val="24"/>
              </w:rPr>
            </w:pPr>
            <w:r w:rsidRPr="00267C04">
              <w:rPr>
                <w:rFonts w:ascii="Arial" w:hAnsi="Arial" w:cs="Arial"/>
                <w:sz w:val="24"/>
                <w:szCs w:val="24"/>
              </w:rPr>
              <w:t>16</w:t>
            </w:r>
          </w:p>
        </w:tc>
        <w:tc>
          <w:tcPr>
            <w:tcW w:w="2693" w:type="dxa"/>
            <w:vAlign w:val="center"/>
          </w:tcPr>
          <w:p w:rsidR="00636554" w:rsidRPr="00267C04" w:rsidRDefault="00636554" w:rsidP="00267C04">
            <w:pPr>
              <w:rPr>
                <w:rFonts w:ascii="Arial" w:eastAsia="Times New Roman" w:hAnsi="Arial" w:cs="Arial"/>
                <w:sz w:val="24"/>
                <w:szCs w:val="24"/>
              </w:rPr>
            </w:pPr>
            <w:r w:rsidRPr="00267C04">
              <w:rPr>
                <w:rFonts w:ascii="Arial" w:eastAsia="Times New Roman" w:hAnsi="Arial" w:cs="Arial"/>
                <w:color w:val="000000"/>
                <w:sz w:val="24"/>
                <w:szCs w:val="24"/>
              </w:rPr>
              <w:t>Canlı Hayvan ve Hayvan Maddeleri için Düzenlenen Yurt içi Veteriner Sağlık Raporu</w:t>
            </w:r>
          </w:p>
        </w:tc>
        <w:tc>
          <w:tcPr>
            <w:tcW w:w="6379" w:type="dxa"/>
            <w:vAlign w:val="center"/>
          </w:tcPr>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1-Menşei şahadetnamesi (Köylerde muhtarlıklar, İl, İlçe ve Beldelerde Belediye Başkanlıklarından)</w:t>
            </w:r>
          </w:p>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2-Hayvan maddeleri içi kesim raporu</w:t>
            </w:r>
          </w:p>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3-Şap aşısı yapıldığını belirtir belge</w:t>
            </w:r>
          </w:p>
          <w:p w:rsidR="00636554" w:rsidRPr="00267C04" w:rsidRDefault="00636554"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4-Hayvanların kulak küpeli olması (Küpeli olmayan hayvanların şevki yapılmaz. Altı aylıktan büyük hayvanların küpeli olması gerekir.</w:t>
            </w:r>
          </w:p>
        </w:tc>
        <w:tc>
          <w:tcPr>
            <w:tcW w:w="3685" w:type="dxa"/>
            <w:vAlign w:val="center"/>
          </w:tcPr>
          <w:p w:rsidR="00636554"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17</w:t>
            </w:r>
          </w:p>
        </w:tc>
        <w:tc>
          <w:tcPr>
            <w:tcW w:w="2693" w:type="dxa"/>
            <w:vAlign w:val="center"/>
          </w:tcPr>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İşletme Hayvan varlığını gösterir belge</w:t>
            </w:r>
          </w:p>
        </w:tc>
        <w:tc>
          <w:tcPr>
            <w:tcW w:w="6379" w:type="dxa"/>
            <w:vAlign w:val="center"/>
          </w:tcPr>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2-Veteriner bilgi sisteminde kayıt altına alınmış büyükbaş hayvan varlığı veya aşılama, </w:t>
            </w:r>
            <w:proofErr w:type="spellStart"/>
            <w:r w:rsidRPr="00267C04">
              <w:rPr>
                <w:rFonts w:ascii="Arial" w:eastAsia="Times New Roman" w:hAnsi="Arial" w:cs="Arial"/>
                <w:color w:val="000000"/>
                <w:sz w:val="24"/>
                <w:szCs w:val="24"/>
              </w:rPr>
              <w:t>serumlama</w:t>
            </w:r>
            <w:proofErr w:type="spellEnd"/>
            <w:r w:rsidRPr="00267C04">
              <w:rPr>
                <w:rFonts w:ascii="Arial" w:eastAsia="Times New Roman" w:hAnsi="Arial" w:cs="Arial"/>
                <w:color w:val="000000"/>
                <w:sz w:val="24"/>
                <w:szCs w:val="24"/>
              </w:rPr>
              <w:t xml:space="preserve"> ve </w:t>
            </w:r>
            <w:proofErr w:type="spellStart"/>
            <w:r w:rsidRPr="00267C04">
              <w:rPr>
                <w:rFonts w:ascii="Arial" w:eastAsia="Times New Roman" w:hAnsi="Arial" w:cs="Arial"/>
                <w:color w:val="000000"/>
                <w:sz w:val="24"/>
                <w:szCs w:val="24"/>
              </w:rPr>
              <w:t>küpeleme</w:t>
            </w:r>
            <w:proofErr w:type="spellEnd"/>
            <w:r w:rsidRPr="00267C04">
              <w:rPr>
                <w:rFonts w:ascii="Arial" w:eastAsia="Times New Roman" w:hAnsi="Arial" w:cs="Arial"/>
                <w:color w:val="000000"/>
                <w:sz w:val="24"/>
                <w:szCs w:val="24"/>
              </w:rPr>
              <w:t xml:space="preserve"> makbuzunda büyükbaş hayvan varlığını gösterir belge</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3-Nüfus cüzdan fotokopisi</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18</w:t>
            </w:r>
          </w:p>
        </w:tc>
        <w:tc>
          <w:tcPr>
            <w:tcW w:w="2693" w:type="dxa"/>
            <w:vAlign w:val="center"/>
          </w:tcPr>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Sığır Cinsi Hayvanlarının Tanımlanması ve İşletme Tescil İşlemleri</w:t>
            </w:r>
          </w:p>
        </w:tc>
        <w:tc>
          <w:tcPr>
            <w:tcW w:w="6379" w:type="dxa"/>
            <w:vAlign w:val="center"/>
          </w:tcPr>
          <w:p w:rsidR="00155FEA" w:rsidRPr="00267C04" w:rsidRDefault="00155FEA"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155FEA" w:rsidRPr="00267C04" w:rsidRDefault="00155FEA"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2-Sığır cinsi hayvanların tanımlanması ve işletme tescil müracaat formu</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19</w:t>
            </w:r>
          </w:p>
        </w:tc>
        <w:tc>
          <w:tcPr>
            <w:tcW w:w="2693" w:type="dxa"/>
            <w:vAlign w:val="center"/>
          </w:tcPr>
          <w:p w:rsidR="00155FEA" w:rsidRPr="00267C04" w:rsidRDefault="00155FEA" w:rsidP="00267C04">
            <w:pPr>
              <w:spacing w:line="190" w:lineRule="exact"/>
              <w:rPr>
                <w:rFonts w:ascii="Arial" w:eastAsia="Times New Roman" w:hAnsi="Arial" w:cs="Arial"/>
                <w:sz w:val="24"/>
                <w:szCs w:val="24"/>
              </w:rPr>
            </w:pPr>
            <w:r w:rsidRPr="00267C04">
              <w:rPr>
                <w:rFonts w:ascii="Arial" w:eastAsia="Times New Roman" w:hAnsi="Arial" w:cs="Arial"/>
                <w:color w:val="000000"/>
                <w:sz w:val="24"/>
                <w:szCs w:val="24"/>
              </w:rPr>
              <w:t>Arıcı Kaydı</w:t>
            </w:r>
          </w:p>
        </w:tc>
        <w:tc>
          <w:tcPr>
            <w:tcW w:w="6379" w:type="dxa"/>
            <w:vAlign w:val="center"/>
          </w:tcPr>
          <w:p w:rsidR="00155FEA" w:rsidRPr="00267C04" w:rsidRDefault="00155FEA" w:rsidP="00267C04">
            <w:pPr>
              <w:numPr>
                <w:ilvl w:val="0"/>
                <w:numId w:val="4"/>
              </w:num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Koloni (arı) sayısı ve arıların bulunduğu yerin açık adresini gösterir dilekçe</w:t>
            </w:r>
          </w:p>
          <w:p w:rsidR="00155FEA" w:rsidRPr="00267C04" w:rsidRDefault="00155FEA" w:rsidP="00267C04">
            <w:pPr>
              <w:numPr>
                <w:ilvl w:val="0"/>
                <w:numId w:val="4"/>
              </w:num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Nüfus cüzdanı fotokopisi</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lastRenderedPageBreak/>
              <w:t>20</w:t>
            </w:r>
          </w:p>
        </w:tc>
        <w:tc>
          <w:tcPr>
            <w:tcW w:w="2693" w:type="dxa"/>
            <w:vAlign w:val="center"/>
          </w:tcPr>
          <w:p w:rsidR="00155FEA" w:rsidRPr="00267C04" w:rsidRDefault="00155FEA" w:rsidP="00267C04">
            <w:pPr>
              <w:spacing w:line="190" w:lineRule="exact"/>
              <w:rPr>
                <w:rFonts w:ascii="Arial" w:eastAsia="Times New Roman" w:hAnsi="Arial" w:cs="Arial"/>
                <w:sz w:val="24"/>
                <w:szCs w:val="24"/>
              </w:rPr>
            </w:pPr>
            <w:r w:rsidRPr="00267C04">
              <w:rPr>
                <w:rFonts w:ascii="Arial" w:eastAsia="Times New Roman" w:hAnsi="Arial" w:cs="Arial"/>
                <w:color w:val="000000"/>
                <w:sz w:val="24"/>
                <w:szCs w:val="24"/>
              </w:rPr>
              <w:t>Anaç Koyun Keçi Desteklemesi</w:t>
            </w:r>
          </w:p>
        </w:tc>
        <w:tc>
          <w:tcPr>
            <w:tcW w:w="6379" w:type="dxa"/>
            <w:vAlign w:val="center"/>
          </w:tcPr>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1-Başvuru dilekçesi (Üreticiler yetiştirici örgütlerine başvurur. Yetiştirici örgütleri İl/İlçe Tarım Müdürlüklerine başvurur.)</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1 Gün</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21</w:t>
            </w:r>
          </w:p>
        </w:tc>
        <w:tc>
          <w:tcPr>
            <w:tcW w:w="2693" w:type="dxa"/>
            <w:vAlign w:val="center"/>
          </w:tcPr>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Sığır Cinsi Hayvan Kesim / Ölüm Bildirim Raporu</w:t>
            </w:r>
          </w:p>
        </w:tc>
        <w:tc>
          <w:tcPr>
            <w:tcW w:w="6379" w:type="dxa"/>
            <w:vAlign w:val="center"/>
          </w:tcPr>
          <w:p w:rsidR="00155FEA" w:rsidRPr="00267C04" w:rsidRDefault="00155FEA"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155FEA" w:rsidRPr="00267C04" w:rsidRDefault="00155FEA" w:rsidP="00267C04">
            <w:pPr>
              <w:spacing w:line="190" w:lineRule="exact"/>
              <w:rPr>
                <w:rFonts w:ascii="Arial" w:eastAsia="Times New Roman" w:hAnsi="Arial" w:cs="Arial"/>
                <w:color w:val="000000"/>
                <w:sz w:val="24"/>
                <w:szCs w:val="24"/>
              </w:rPr>
            </w:pPr>
            <w:r w:rsidRPr="00267C04">
              <w:rPr>
                <w:rFonts w:ascii="Arial" w:eastAsia="Times New Roman" w:hAnsi="Arial" w:cs="Arial"/>
                <w:color w:val="000000"/>
                <w:sz w:val="24"/>
                <w:szCs w:val="24"/>
              </w:rPr>
              <w:t>2-Sığır cinsi hayvan kesim/ölüm bildirim formu</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22</w:t>
            </w:r>
          </w:p>
        </w:tc>
        <w:tc>
          <w:tcPr>
            <w:tcW w:w="2693" w:type="dxa"/>
            <w:vAlign w:val="center"/>
          </w:tcPr>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Anaç Sığır ve Manda Desteklemesi</w:t>
            </w:r>
          </w:p>
        </w:tc>
        <w:tc>
          <w:tcPr>
            <w:tcW w:w="6379" w:type="dxa"/>
            <w:vAlign w:val="center"/>
          </w:tcPr>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Anaç sığır desteklemesinden faydalanmak isteyen yetiştiriciler:</w:t>
            </w:r>
          </w:p>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1- Başvuru dilekçesi</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2-Anaç Manda desteklemesinden yaralanmak isteyen yetiştiriciler:</w:t>
            </w:r>
          </w:p>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1- Başvuru dilekçesi</w:t>
            </w:r>
          </w:p>
          <w:p w:rsidR="00155FEA" w:rsidRPr="00267C04" w:rsidRDefault="00155FEA" w:rsidP="00267C04">
            <w:pPr>
              <w:rPr>
                <w:rFonts w:ascii="Arial" w:eastAsia="Times New Roman" w:hAnsi="Arial" w:cs="Arial"/>
                <w:color w:val="000000"/>
                <w:sz w:val="24"/>
                <w:szCs w:val="24"/>
              </w:rPr>
            </w:pPr>
          </w:p>
          <w:p w:rsidR="00155FEA" w:rsidRPr="00267C04" w:rsidRDefault="00155FEA" w:rsidP="00267C04">
            <w:pPr>
              <w:rPr>
                <w:rFonts w:ascii="Arial" w:eastAsia="Times New Roman" w:hAnsi="Arial" w:cs="Arial"/>
                <w:sz w:val="24"/>
                <w:szCs w:val="24"/>
              </w:rPr>
            </w:pPr>
            <w:r w:rsidRPr="00267C04">
              <w:rPr>
                <w:rFonts w:ascii="Arial" w:eastAsia="Times New Roman" w:hAnsi="Arial" w:cs="Arial"/>
                <w:color w:val="000000"/>
                <w:sz w:val="24"/>
                <w:szCs w:val="24"/>
              </w:rPr>
              <w:t>Not: Hizmet ile ilgili başvurudan sonra yerinde inceleme gerekmesi durumunda, tespit edilen eksikliklerin başvuru sahibi tarafından tamamlanması için geçen süreler hariç tutulacaktır</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1 Gün</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23</w:t>
            </w:r>
          </w:p>
        </w:tc>
        <w:tc>
          <w:tcPr>
            <w:tcW w:w="2693" w:type="dxa"/>
            <w:vAlign w:val="center"/>
          </w:tcPr>
          <w:p w:rsidR="00155FEA" w:rsidRPr="00267C04" w:rsidRDefault="00155FEA" w:rsidP="00267C04">
            <w:pPr>
              <w:rPr>
                <w:rFonts w:ascii="Arial" w:hAnsi="Arial" w:cs="Arial"/>
                <w:sz w:val="24"/>
                <w:szCs w:val="24"/>
              </w:rPr>
            </w:pPr>
            <w:r w:rsidRPr="00267C04">
              <w:rPr>
                <w:rFonts w:ascii="Arial" w:hAnsi="Arial" w:cs="Arial"/>
                <w:sz w:val="24"/>
                <w:szCs w:val="24"/>
              </w:rPr>
              <w:t>Buzağı Desteklemesi</w:t>
            </w:r>
          </w:p>
        </w:tc>
        <w:tc>
          <w:tcPr>
            <w:tcW w:w="6379" w:type="dxa"/>
            <w:vAlign w:val="center"/>
          </w:tcPr>
          <w:p w:rsidR="00155FEA" w:rsidRPr="00267C04" w:rsidRDefault="00155FEA" w:rsidP="00267C04">
            <w:pPr>
              <w:spacing w:line="190" w:lineRule="exact"/>
              <w:rPr>
                <w:rFonts w:ascii="Arial" w:eastAsia="Times New Roman" w:hAnsi="Arial" w:cs="Arial"/>
                <w:sz w:val="24"/>
                <w:szCs w:val="24"/>
              </w:rPr>
            </w:pPr>
            <w:r w:rsidRPr="00267C04">
              <w:rPr>
                <w:rFonts w:ascii="Arial" w:eastAsia="Times New Roman" w:hAnsi="Arial" w:cs="Arial"/>
                <w:color w:val="000000"/>
                <w:sz w:val="24"/>
                <w:szCs w:val="24"/>
              </w:rPr>
              <w:t>Başvuru dilekçesi</w:t>
            </w:r>
          </w:p>
          <w:p w:rsidR="00155FEA" w:rsidRPr="00267C04" w:rsidRDefault="00155FEA"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1 Gün</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24</w:t>
            </w:r>
          </w:p>
        </w:tc>
        <w:tc>
          <w:tcPr>
            <w:tcW w:w="2693" w:type="dxa"/>
            <w:vAlign w:val="center"/>
          </w:tcPr>
          <w:p w:rsidR="00155FEA" w:rsidRPr="00267C04" w:rsidRDefault="00155FEA" w:rsidP="00267C04">
            <w:pPr>
              <w:rPr>
                <w:rFonts w:ascii="Arial" w:hAnsi="Arial" w:cs="Arial"/>
                <w:sz w:val="24"/>
                <w:szCs w:val="24"/>
              </w:rPr>
            </w:pPr>
            <w:r w:rsidRPr="00267C04">
              <w:rPr>
                <w:rFonts w:ascii="Arial" w:hAnsi="Arial" w:cs="Arial"/>
                <w:sz w:val="24"/>
                <w:szCs w:val="24"/>
              </w:rPr>
              <w:t>İstatistik Bilgi Talebi</w:t>
            </w:r>
          </w:p>
        </w:tc>
        <w:tc>
          <w:tcPr>
            <w:tcW w:w="6379" w:type="dxa"/>
            <w:vAlign w:val="center"/>
          </w:tcPr>
          <w:p w:rsidR="00155FEA" w:rsidRPr="00267C04" w:rsidRDefault="00155FEA" w:rsidP="00267C04">
            <w:pPr>
              <w:rPr>
                <w:rFonts w:ascii="Arial" w:hAnsi="Arial" w:cs="Arial"/>
                <w:sz w:val="24"/>
                <w:szCs w:val="24"/>
              </w:rPr>
            </w:pPr>
            <w:r w:rsidRPr="00267C04">
              <w:rPr>
                <w:rFonts w:ascii="Arial" w:hAnsi="Arial" w:cs="Arial"/>
                <w:sz w:val="24"/>
                <w:szCs w:val="24"/>
              </w:rPr>
              <w:t>Başvuru dilekçesi</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25</w:t>
            </w:r>
          </w:p>
        </w:tc>
        <w:tc>
          <w:tcPr>
            <w:tcW w:w="2693" w:type="dxa"/>
            <w:vAlign w:val="center"/>
          </w:tcPr>
          <w:p w:rsidR="00155FEA" w:rsidRPr="00267C04" w:rsidRDefault="00155FEA" w:rsidP="00267C04">
            <w:pPr>
              <w:rPr>
                <w:rFonts w:ascii="Arial" w:hAnsi="Arial" w:cs="Arial"/>
                <w:sz w:val="24"/>
                <w:szCs w:val="24"/>
              </w:rPr>
            </w:pPr>
            <w:r w:rsidRPr="00267C04">
              <w:rPr>
                <w:rFonts w:ascii="Arial" w:hAnsi="Arial" w:cs="Arial"/>
                <w:sz w:val="24"/>
                <w:szCs w:val="24"/>
              </w:rPr>
              <w:t>Süt Ürünleri Desteklemesi</w:t>
            </w:r>
          </w:p>
        </w:tc>
        <w:tc>
          <w:tcPr>
            <w:tcW w:w="6379" w:type="dxa"/>
            <w:vAlign w:val="center"/>
          </w:tcPr>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1-Müracaat dilekçesi</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2-Su ürünleri yetiştiricilik belgesinin ilgili il/ilçe müdürlükleri tarafından onaylanmış fotokopisi</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3-Müstahsil makbuzu veya satış faturasının aslı veya ikinci sureti veya onaylı sureti</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4-Tüzel kişilik sahibi yetiştiricilerin yetkilendirdikleri şahıslarla ilgili noter tasdikli yetki belgesi ve imza sirküleri</w:t>
            </w:r>
          </w:p>
          <w:p w:rsidR="00155FEA" w:rsidRPr="00267C04" w:rsidRDefault="00155FEA"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5-Üretici birliği kurulmamış olan yerlerdeki yetiştiriciler hariç, 5200 Sayılı Tarımsal Üretici Birlikleri Kanununa </w:t>
            </w:r>
            <w:r w:rsidRPr="00267C04">
              <w:rPr>
                <w:rFonts w:ascii="Arial" w:eastAsia="Times New Roman" w:hAnsi="Arial" w:cs="Arial"/>
                <w:color w:val="000000"/>
                <w:sz w:val="24"/>
                <w:szCs w:val="24"/>
              </w:rPr>
              <w:lastRenderedPageBreak/>
              <w:t>göre üretici birliği kurulu bulunan yerlerde, birliğe veya su ürünleri yetiştiriciliği ile ilgili kooperatiflere üyelik belgesi</w:t>
            </w:r>
          </w:p>
          <w:p w:rsidR="00155FEA" w:rsidRPr="00267C04" w:rsidRDefault="00155FEA"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Hizmet ile ilgili başvurudan sonra yerinde inceleme gerekmesi durumunda, tespit edilen eksikliklerin başvuru sahibi tarafından tamamlanması için geçen süreler hariç tutulacaktır</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lastRenderedPageBreak/>
              <w:t>30 Dakika</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lastRenderedPageBreak/>
              <w:t>26</w:t>
            </w:r>
          </w:p>
        </w:tc>
        <w:tc>
          <w:tcPr>
            <w:tcW w:w="2693" w:type="dxa"/>
            <w:vAlign w:val="center"/>
          </w:tcPr>
          <w:p w:rsidR="00155FEA" w:rsidRPr="00267C04" w:rsidRDefault="00790D40" w:rsidP="00267C04">
            <w:pPr>
              <w:rPr>
                <w:rFonts w:ascii="Arial" w:hAnsi="Arial" w:cs="Arial"/>
                <w:sz w:val="24"/>
                <w:szCs w:val="24"/>
              </w:rPr>
            </w:pPr>
            <w:r w:rsidRPr="00267C04">
              <w:rPr>
                <w:rFonts w:ascii="Arial" w:eastAsia="Times New Roman" w:hAnsi="Arial" w:cs="Arial"/>
                <w:color w:val="000000"/>
                <w:sz w:val="24"/>
                <w:szCs w:val="24"/>
              </w:rPr>
              <w:t>Su Ürünleri Toptan ve Perakende Satış Yerlerinin Denetimi</w:t>
            </w:r>
          </w:p>
        </w:tc>
        <w:tc>
          <w:tcPr>
            <w:tcW w:w="6379" w:type="dxa"/>
            <w:vAlign w:val="center"/>
          </w:tcPr>
          <w:p w:rsidR="00155FEA" w:rsidRPr="00267C04" w:rsidRDefault="00790D40" w:rsidP="00267C04">
            <w:pPr>
              <w:rPr>
                <w:rFonts w:ascii="Arial" w:hAnsi="Arial" w:cs="Arial"/>
                <w:sz w:val="24"/>
                <w:szCs w:val="24"/>
              </w:rPr>
            </w:pPr>
            <w:r w:rsidRPr="00267C04">
              <w:rPr>
                <w:rFonts w:ascii="Arial" w:hAnsi="Arial" w:cs="Arial"/>
                <w:sz w:val="24"/>
                <w:szCs w:val="24"/>
              </w:rPr>
              <w:t>---</w:t>
            </w:r>
          </w:p>
        </w:tc>
        <w:tc>
          <w:tcPr>
            <w:tcW w:w="3685" w:type="dxa"/>
            <w:vAlign w:val="center"/>
          </w:tcPr>
          <w:p w:rsidR="00155FEA" w:rsidRPr="00267C04" w:rsidRDefault="00790D40" w:rsidP="00267C04">
            <w:pPr>
              <w:jc w:val="center"/>
              <w:rPr>
                <w:rFonts w:ascii="Arial" w:hAnsi="Arial" w:cs="Arial"/>
                <w:sz w:val="24"/>
                <w:szCs w:val="24"/>
              </w:rPr>
            </w:pPr>
            <w:r w:rsidRPr="00267C04">
              <w:rPr>
                <w:rFonts w:ascii="Arial" w:hAnsi="Arial" w:cs="Arial"/>
                <w:sz w:val="24"/>
                <w:szCs w:val="24"/>
              </w:rPr>
              <w:t>---</w:t>
            </w:r>
          </w:p>
        </w:tc>
      </w:tr>
      <w:tr w:rsidR="00155FEA" w:rsidRPr="00267C04" w:rsidTr="00267C04">
        <w:tc>
          <w:tcPr>
            <w:tcW w:w="1526" w:type="dxa"/>
            <w:vAlign w:val="center"/>
          </w:tcPr>
          <w:p w:rsidR="00155FEA" w:rsidRPr="00267C04" w:rsidRDefault="00155FEA" w:rsidP="00267C04">
            <w:pPr>
              <w:jc w:val="center"/>
              <w:rPr>
                <w:rFonts w:ascii="Arial" w:hAnsi="Arial" w:cs="Arial"/>
                <w:sz w:val="24"/>
                <w:szCs w:val="24"/>
              </w:rPr>
            </w:pPr>
            <w:r w:rsidRPr="00267C04">
              <w:rPr>
                <w:rFonts w:ascii="Arial" w:hAnsi="Arial" w:cs="Arial"/>
                <w:sz w:val="24"/>
                <w:szCs w:val="24"/>
              </w:rPr>
              <w:t>27</w:t>
            </w:r>
          </w:p>
        </w:tc>
        <w:tc>
          <w:tcPr>
            <w:tcW w:w="2693" w:type="dxa"/>
            <w:vAlign w:val="center"/>
          </w:tcPr>
          <w:p w:rsidR="00155FEA" w:rsidRPr="00267C04" w:rsidRDefault="00790D40" w:rsidP="00267C04">
            <w:pPr>
              <w:rPr>
                <w:rFonts w:ascii="Arial" w:hAnsi="Arial" w:cs="Arial"/>
                <w:sz w:val="24"/>
                <w:szCs w:val="24"/>
              </w:rPr>
            </w:pPr>
            <w:r w:rsidRPr="00267C04">
              <w:rPr>
                <w:rFonts w:ascii="Arial" w:hAnsi="Arial" w:cs="Arial"/>
                <w:sz w:val="24"/>
                <w:szCs w:val="24"/>
              </w:rPr>
              <w:t>Amatör Balıkçı Belgesi</w:t>
            </w:r>
          </w:p>
        </w:tc>
        <w:tc>
          <w:tcPr>
            <w:tcW w:w="6379" w:type="dxa"/>
            <w:vAlign w:val="center"/>
          </w:tcPr>
          <w:p w:rsidR="00790D40" w:rsidRPr="00267C04" w:rsidRDefault="00790D40" w:rsidP="00267C04">
            <w:pPr>
              <w:spacing w:line="190" w:lineRule="exact"/>
              <w:rPr>
                <w:rFonts w:ascii="Arial" w:eastAsia="Times New Roman" w:hAnsi="Arial" w:cs="Arial"/>
                <w:sz w:val="24"/>
                <w:szCs w:val="24"/>
              </w:rPr>
            </w:pPr>
            <w:r w:rsidRPr="00267C04">
              <w:rPr>
                <w:rFonts w:ascii="Arial" w:eastAsia="Times New Roman" w:hAnsi="Arial" w:cs="Arial"/>
                <w:color w:val="000000"/>
                <w:sz w:val="24"/>
                <w:szCs w:val="24"/>
              </w:rPr>
              <w:t>1-Başvuru dilekçesi</w:t>
            </w:r>
          </w:p>
          <w:p w:rsidR="00790D40" w:rsidRPr="00267C04" w:rsidRDefault="00790D40" w:rsidP="00267C04">
            <w:pPr>
              <w:rPr>
                <w:rFonts w:ascii="Arial" w:hAnsi="Arial" w:cs="Arial"/>
                <w:sz w:val="24"/>
                <w:szCs w:val="24"/>
              </w:rPr>
            </w:pPr>
            <w:r w:rsidRPr="00267C04">
              <w:rPr>
                <w:rFonts w:ascii="Arial" w:hAnsi="Arial" w:cs="Arial"/>
                <w:sz w:val="24"/>
                <w:szCs w:val="24"/>
              </w:rPr>
              <w:t>2-Nüfus cüzdan fotokopisi</w:t>
            </w:r>
          </w:p>
          <w:p w:rsidR="00790D40" w:rsidRPr="00267C04" w:rsidRDefault="00790D40" w:rsidP="00267C04">
            <w:pPr>
              <w:rPr>
                <w:rFonts w:ascii="Arial" w:hAnsi="Arial" w:cs="Arial"/>
                <w:sz w:val="24"/>
                <w:szCs w:val="24"/>
              </w:rPr>
            </w:pPr>
            <w:r w:rsidRPr="00267C04">
              <w:rPr>
                <w:rFonts w:ascii="Arial" w:hAnsi="Arial" w:cs="Arial"/>
                <w:sz w:val="24"/>
                <w:szCs w:val="24"/>
              </w:rPr>
              <w:t>3-1 Adet fotoğraf</w:t>
            </w:r>
          </w:p>
          <w:p w:rsidR="00790D40" w:rsidRPr="00267C04" w:rsidRDefault="00790D40" w:rsidP="00267C04">
            <w:pPr>
              <w:rPr>
                <w:rFonts w:ascii="Arial" w:hAnsi="Arial" w:cs="Arial"/>
                <w:sz w:val="24"/>
                <w:szCs w:val="24"/>
              </w:rPr>
            </w:pPr>
            <w:r w:rsidRPr="00267C04">
              <w:rPr>
                <w:rFonts w:ascii="Arial" w:hAnsi="Arial" w:cs="Arial"/>
                <w:sz w:val="24"/>
                <w:szCs w:val="24"/>
              </w:rPr>
              <w:t>4-Döner sermaye makbuzu</w:t>
            </w:r>
          </w:p>
        </w:tc>
        <w:tc>
          <w:tcPr>
            <w:tcW w:w="3685" w:type="dxa"/>
            <w:vAlign w:val="center"/>
          </w:tcPr>
          <w:p w:rsidR="00155FEA" w:rsidRPr="00267C04" w:rsidRDefault="00267C04" w:rsidP="00267C04">
            <w:pPr>
              <w:jc w:val="center"/>
              <w:rPr>
                <w:rFonts w:ascii="Arial" w:hAnsi="Arial" w:cs="Arial"/>
                <w:sz w:val="24"/>
                <w:szCs w:val="24"/>
              </w:rPr>
            </w:pPr>
            <w:r w:rsidRPr="00267C04">
              <w:rPr>
                <w:rFonts w:ascii="Arial" w:hAnsi="Arial" w:cs="Arial"/>
                <w:sz w:val="24"/>
                <w:szCs w:val="24"/>
              </w:rPr>
              <w:t>30 Dakika</w:t>
            </w:r>
          </w:p>
        </w:tc>
      </w:tr>
      <w:tr w:rsidR="00790D40" w:rsidRPr="00267C04" w:rsidTr="00267C04">
        <w:tc>
          <w:tcPr>
            <w:tcW w:w="1526" w:type="dxa"/>
            <w:vAlign w:val="center"/>
          </w:tcPr>
          <w:p w:rsidR="00790D40" w:rsidRPr="00267C04" w:rsidRDefault="00790D40" w:rsidP="00267C04">
            <w:pPr>
              <w:jc w:val="center"/>
              <w:rPr>
                <w:rFonts w:ascii="Arial" w:hAnsi="Arial" w:cs="Arial"/>
                <w:sz w:val="24"/>
                <w:szCs w:val="24"/>
              </w:rPr>
            </w:pPr>
            <w:r w:rsidRPr="00267C04">
              <w:rPr>
                <w:rFonts w:ascii="Arial" w:hAnsi="Arial" w:cs="Arial"/>
                <w:sz w:val="24"/>
                <w:szCs w:val="24"/>
              </w:rPr>
              <w:t>28</w:t>
            </w:r>
          </w:p>
        </w:tc>
        <w:tc>
          <w:tcPr>
            <w:tcW w:w="2693" w:type="dxa"/>
            <w:vAlign w:val="center"/>
          </w:tcPr>
          <w:p w:rsidR="00790D40" w:rsidRPr="00267C04" w:rsidRDefault="00790D40" w:rsidP="00267C04">
            <w:pPr>
              <w:rPr>
                <w:rFonts w:ascii="Arial" w:hAnsi="Arial" w:cs="Arial"/>
                <w:sz w:val="24"/>
                <w:szCs w:val="24"/>
              </w:rPr>
            </w:pPr>
            <w:r w:rsidRPr="00267C04">
              <w:rPr>
                <w:rFonts w:ascii="Arial" w:hAnsi="Arial" w:cs="Arial"/>
                <w:sz w:val="24"/>
                <w:szCs w:val="24"/>
              </w:rPr>
              <w:t>Çalışma İzni ve Gıda Sicili Belgesi</w:t>
            </w:r>
          </w:p>
        </w:tc>
        <w:tc>
          <w:tcPr>
            <w:tcW w:w="6379" w:type="dxa"/>
            <w:vAlign w:val="center"/>
          </w:tcPr>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2-Meslek odası kayıt belgesi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3-Ticaret Sicil gazetesi veya Esnaf Sicil Tasdiknamesi (aslı veya Noter onaylı)</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4-İmza sirküleri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5-Gayri Sıhhi Müesseseler için işyeri açma ve çalışma ruhsatı (Noter onaylı)</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6-Kapasite raporu veya </w:t>
            </w:r>
            <w:proofErr w:type="spellStart"/>
            <w:r w:rsidRPr="00267C04">
              <w:rPr>
                <w:rFonts w:ascii="Arial" w:eastAsia="Times New Roman" w:hAnsi="Arial" w:cs="Arial"/>
                <w:color w:val="000000"/>
                <w:sz w:val="24"/>
                <w:szCs w:val="24"/>
              </w:rPr>
              <w:t>ekspertis</w:t>
            </w:r>
            <w:proofErr w:type="spellEnd"/>
            <w:r w:rsidRPr="00267C04">
              <w:rPr>
                <w:rFonts w:ascii="Arial" w:eastAsia="Times New Roman" w:hAnsi="Arial" w:cs="Arial"/>
                <w:color w:val="000000"/>
                <w:sz w:val="24"/>
                <w:szCs w:val="24"/>
              </w:rPr>
              <w:t xml:space="preserve"> raporu</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7-Sorumlu yönetici belgesi (diploma, Noter sözleşmesi, oda kayıt belgesi)</w:t>
            </w:r>
          </w:p>
          <w:p w:rsidR="00790D40" w:rsidRPr="00267C04" w:rsidRDefault="00790D40" w:rsidP="00267C04">
            <w:pPr>
              <w:rPr>
                <w:rFonts w:ascii="Arial" w:hAnsi="Arial" w:cs="Arial"/>
                <w:sz w:val="24"/>
                <w:szCs w:val="24"/>
              </w:rPr>
            </w:pPr>
            <w:r w:rsidRPr="00267C04">
              <w:rPr>
                <w:rFonts w:ascii="Arial" w:eastAsia="Times New Roman" w:hAnsi="Arial" w:cs="Arial"/>
                <w:color w:val="000000"/>
                <w:sz w:val="24"/>
                <w:szCs w:val="24"/>
              </w:rPr>
              <w:t>8-Döner sermaye makbuzu</w:t>
            </w:r>
          </w:p>
        </w:tc>
        <w:tc>
          <w:tcPr>
            <w:tcW w:w="3685" w:type="dxa"/>
            <w:vAlign w:val="center"/>
          </w:tcPr>
          <w:p w:rsidR="00790D40" w:rsidRPr="00267C04" w:rsidRDefault="00267C04" w:rsidP="00267C04">
            <w:pPr>
              <w:jc w:val="center"/>
              <w:rPr>
                <w:rFonts w:ascii="Arial" w:hAnsi="Arial" w:cs="Arial"/>
                <w:sz w:val="24"/>
                <w:szCs w:val="24"/>
              </w:rPr>
            </w:pPr>
            <w:r w:rsidRPr="00267C04">
              <w:rPr>
                <w:rFonts w:ascii="Arial" w:hAnsi="Arial" w:cs="Arial"/>
                <w:sz w:val="24"/>
                <w:szCs w:val="24"/>
              </w:rPr>
              <w:t>30 Gün</w:t>
            </w:r>
          </w:p>
        </w:tc>
      </w:tr>
      <w:tr w:rsidR="00790D40" w:rsidRPr="00267C04" w:rsidTr="00267C04">
        <w:tc>
          <w:tcPr>
            <w:tcW w:w="1526" w:type="dxa"/>
            <w:vAlign w:val="center"/>
          </w:tcPr>
          <w:p w:rsidR="00790D40" w:rsidRPr="00267C04" w:rsidRDefault="00790D40" w:rsidP="00267C04">
            <w:pPr>
              <w:jc w:val="center"/>
              <w:rPr>
                <w:rFonts w:ascii="Arial" w:hAnsi="Arial" w:cs="Arial"/>
                <w:sz w:val="24"/>
                <w:szCs w:val="24"/>
              </w:rPr>
            </w:pPr>
            <w:r w:rsidRPr="00267C04">
              <w:rPr>
                <w:rFonts w:ascii="Arial" w:hAnsi="Arial" w:cs="Arial"/>
                <w:sz w:val="24"/>
                <w:szCs w:val="24"/>
              </w:rPr>
              <w:t>29</w:t>
            </w:r>
          </w:p>
        </w:tc>
        <w:tc>
          <w:tcPr>
            <w:tcW w:w="2693" w:type="dxa"/>
            <w:vAlign w:val="center"/>
          </w:tcPr>
          <w:p w:rsidR="00790D40" w:rsidRPr="00267C04" w:rsidRDefault="00790D40" w:rsidP="00267C04">
            <w:pPr>
              <w:rPr>
                <w:rFonts w:ascii="Arial" w:hAnsi="Arial" w:cs="Arial"/>
                <w:sz w:val="24"/>
                <w:szCs w:val="24"/>
              </w:rPr>
            </w:pPr>
            <w:r w:rsidRPr="00267C04">
              <w:rPr>
                <w:rFonts w:ascii="Arial" w:hAnsi="Arial" w:cs="Arial"/>
                <w:sz w:val="24"/>
                <w:szCs w:val="24"/>
              </w:rPr>
              <w:t>Gıda Üretim İzin Belgesi</w:t>
            </w:r>
          </w:p>
        </w:tc>
        <w:tc>
          <w:tcPr>
            <w:tcW w:w="6379" w:type="dxa"/>
            <w:vAlign w:val="center"/>
          </w:tcPr>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1-Başvuru dilekçesi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2-Çalışma İzni ve Gıda Sicil Belgesi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3-Sorumlu yönetici belgeleri (diploma, Noter sözleşmesi, oda kayıt belgesi)Marka tescil belgesi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4-Üretilecek ürünlerin bileşen belgesi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5-Üretim teknolojisi akım şeması</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6-Marka tescil belgesi veya Türk Patent Enstitüsü başvuru kabul belgesi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lastRenderedPageBreak/>
              <w:t>7-Türk gıda kodeksine uygun etiket örneği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8-Kapasite raporu veya ekspertiz raporu</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9-Meslek odası kayıt belgesi</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10-Üretim iznine esas beyanname</w:t>
            </w:r>
          </w:p>
          <w:p w:rsidR="00790D40" w:rsidRPr="00267C04" w:rsidRDefault="00790D40" w:rsidP="00267C04">
            <w:pPr>
              <w:rPr>
                <w:rFonts w:ascii="Arial" w:eastAsia="Times New Roman" w:hAnsi="Arial" w:cs="Arial"/>
                <w:color w:val="000000"/>
                <w:sz w:val="24"/>
                <w:szCs w:val="24"/>
              </w:rPr>
            </w:pPr>
            <w:r w:rsidRPr="00267C04">
              <w:rPr>
                <w:rFonts w:ascii="Arial" w:eastAsia="Times New Roman" w:hAnsi="Arial" w:cs="Arial"/>
                <w:color w:val="000000"/>
                <w:sz w:val="24"/>
                <w:szCs w:val="24"/>
              </w:rPr>
              <w:t>11-Döner sermaye makbuzu</w:t>
            </w:r>
          </w:p>
          <w:p w:rsidR="00790D40" w:rsidRPr="00267C04" w:rsidRDefault="00790D40" w:rsidP="00267C04">
            <w:pPr>
              <w:rPr>
                <w:rFonts w:ascii="Arial" w:hAnsi="Arial" w:cs="Arial"/>
                <w:sz w:val="24"/>
                <w:szCs w:val="24"/>
              </w:rPr>
            </w:pPr>
            <w:r w:rsidRPr="00267C04">
              <w:rPr>
                <w:rFonts w:ascii="Arial" w:eastAsia="Times New Roman" w:hAnsi="Arial" w:cs="Arial"/>
                <w:color w:val="000000"/>
                <w:sz w:val="24"/>
                <w:szCs w:val="24"/>
                <w:u w:val="single"/>
              </w:rPr>
              <w:t>Not:</w:t>
            </w:r>
            <w:r w:rsidRPr="00267C04">
              <w:rPr>
                <w:rFonts w:ascii="Arial" w:eastAsia="Times New Roman" w:hAnsi="Arial" w:cs="Arial"/>
                <w:color w:val="000000"/>
                <w:sz w:val="24"/>
                <w:szCs w:val="24"/>
              </w:rPr>
              <w:t xml:space="preserve"> Ürün Tebliği yayımlanmış gıdalar için üretim izni almak isteyenler üretilecek ürünün bileşen listesi ve bileşenlerin miktarı yerine üretim iznine esas beyanname ile birlikte ilgili mercie başvurur.</w:t>
            </w:r>
          </w:p>
        </w:tc>
        <w:tc>
          <w:tcPr>
            <w:tcW w:w="3685" w:type="dxa"/>
            <w:vAlign w:val="center"/>
          </w:tcPr>
          <w:p w:rsidR="00790D40" w:rsidRPr="00267C04" w:rsidRDefault="00267C04" w:rsidP="00267C04">
            <w:pPr>
              <w:jc w:val="center"/>
              <w:rPr>
                <w:rFonts w:ascii="Arial" w:hAnsi="Arial" w:cs="Arial"/>
                <w:sz w:val="24"/>
                <w:szCs w:val="24"/>
              </w:rPr>
            </w:pPr>
            <w:r w:rsidRPr="00267C04">
              <w:rPr>
                <w:rFonts w:ascii="Arial" w:hAnsi="Arial" w:cs="Arial"/>
                <w:sz w:val="24"/>
                <w:szCs w:val="24"/>
              </w:rPr>
              <w:lastRenderedPageBreak/>
              <w:t>30 Gün</w:t>
            </w:r>
          </w:p>
        </w:tc>
      </w:tr>
      <w:tr w:rsidR="00790D40" w:rsidRPr="00267C04" w:rsidTr="00267C04">
        <w:tc>
          <w:tcPr>
            <w:tcW w:w="1526" w:type="dxa"/>
            <w:vAlign w:val="center"/>
          </w:tcPr>
          <w:p w:rsidR="00790D40" w:rsidRPr="00267C04" w:rsidRDefault="00790D40" w:rsidP="00267C04">
            <w:pPr>
              <w:jc w:val="center"/>
              <w:rPr>
                <w:rFonts w:ascii="Arial" w:hAnsi="Arial" w:cs="Arial"/>
                <w:sz w:val="24"/>
                <w:szCs w:val="24"/>
              </w:rPr>
            </w:pPr>
            <w:r w:rsidRPr="00267C04">
              <w:rPr>
                <w:rFonts w:ascii="Arial" w:hAnsi="Arial" w:cs="Arial"/>
                <w:sz w:val="24"/>
                <w:szCs w:val="24"/>
              </w:rPr>
              <w:lastRenderedPageBreak/>
              <w:t>30</w:t>
            </w:r>
          </w:p>
        </w:tc>
        <w:tc>
          <w:tcPr>
            <w:tcW w:w="2693" w:type="dxa"/>
            <w:vAlign w:val="center"/>
          </w:tcPr>
          <w:p w:rsidR="00790D40" w:rsidRPr="00267C04" w:rsidRDefault="00790D40" w:rsidP="00267C04">
            <w:pPr>
              <w:rPr>
                <w:rFonts w:ascii="Arial" w:hAnsi="Arial" w:cs="Arial"/>
                <w:sz w:val="24"/>
                <w:szCs w:val="24"/>
              </w:rPr>
            </w:pPr>
            <w:r w:rsidRPr="00267C04">
              <w:rPr>
                <w:rFonts w:ascii="Arial" w:hAnsi="Arial" w:cs="Arial"/>
                <w:sz w:val="24"/>
                <w:szCs w:val="24"/>
              </w:rPr>
              <w:t>Gıda Denetimleri</w:t>
            </w:r>
          </w:p>
        </w:tc>
        <w:tc>
          <w:tcPr>
            <w:tcW w:w="6379" w:type="dxa"/>
            <w:vAlign w:val="center"/>
          </w:tcPr>
          <w:p w:rsidR="00790D40" w:rsidRPr="00267C04" w:rsidRDefault="00790D40" w:rsidP="00267C04">
            <w:pPr>
              <w:rPr>
                <w:rFonts w:ascii="Arial" w:hAnsi="Arial" w:cs="Arial"/>
                <w:sz w:val="24"/>
                <w:szCs w:val="24"/>
              </w:rPr>
            </w:pPr>
            <w:r w:rsidRPr="00267C04">
              <w:rPr>
                <w:rFonts w:ascii="Arial" w:hAnsi="Arial" w:cs="Arial"/>
                <w:sz w:val="24"/>
                <w:szCs w:val="24"/>
              </w:rPr>
              <w:t>---</w:t>
            </w:r>
          </w:p>
        </w:tc>
        <w:tc>
          <w:tcPr>
            <w:tcW w:w="3685" w:type="dxa"/>
            <w:vAlign w:val="center"/>
          </w:tcPr>
          <w:p w:rsidR="00790D40" w:rsidRPr="00267C04" w:rsidRDefault="00790D40" w:rsidP="00267C04">
            <w:pPr>
              <w:jc w:val="center"/>
              <w:rPr>
                <w:rFonts w:ascii="Arial" w:hAnsi="Arial" w:cs="Arial"/>
                <w:sz w:val="24"/>
                <w:szCs w:val="24"/>
              </w:rPr>
            </w:pPr>
            <w:r w:rsidRPr="00267C04">
              <w:rPr>
                <w:rFonts w:ascii="Arial" w:hAnsi="Arial" w:cs="Arial"/>
                <w:sz w:val="24"/>
                <w:szCs w:val="24"/>
              </w:rPr>
              <w:t>----</w:t>
            </w:r>
          </w:p>
        </w:tc>
      </w:tr>
    </w:tbl>
    <w:p w:rsidR="00401DCD" w:rsidRPr="00267C04" w:rsidRDefault="00401DCD" w:rsidP="00271423">
      <w:pPr>
        <w:spacing w:after="0" w:line="240" w:lineRule="auto"/>
        <w:jc w:val="center"/>
        <w:rPr>
          <w:rFonts w:ascii="Arial" w:hAnsi="Arial" w:cs="Arial"/>
          <w:sz w:val="24"/>
          <w:szCs w:val="24"/>
        </w:rPr>
      </w:pPr>
    </w:p>
    <w:p w:rsidR="00E74760" w:rsidRPr="00267C04" w:rsidRDefault="00E74760" w:rsidP="00E74760">
      <w:pPr>
        <w:autoSpaceDE w:val="0"/>
        <w:autoSpaceDN w:val="0"/>
        <w:adjustRightInd w:val="0"/>
        <w:spacing w:after="0" w:line="240" w:lineRule="auto"/>
        <w:rPr>
          <w:rFonts w:ascii="Arial" w:hAnsi="Arial" w:cs="Arial"/>
          <w:color w:val="000000"/>
          <w:sz w:val="24"/>
          <w:szCs w:val="24"/>
        </w:rPr>
      </w:pPr>
      <w:r w:rsidRPr="00267C04">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E74760" w:rsidRPr="00267C04" w:rsidRDefault="00E74760" w:rsidP="00E74760">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E74760" w:rsidRPr="00267C04" w:rsidTr="001E6AEC">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İlçe Müdürlüğü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Kaymakamlığı</w:t>
            </w:r>
          </w:p>
        </w:tc>
      </w:tr>
      <w:tr w:rsidR="00E74760" w:rsidRPr="00267C04" w:rsidTr="001E6AEC">
        <w:trPr>
          <w:trHeight w:val="124"/>
        </w:trPr>
        <w:tc>
          <w:tcPr>
            <w:tcW w:w="3301"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Hamza MOROĞLU</w:t>
            </w:r>
          </w:p>
        </w:tc>
        <w:tc>
          <w:tcPr>
            <w:tcW w:w="24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Harun Ersin POLAT</w:t>
            </w:r>
          </w:p>
        </w:tc>
      </w:tr>
      <w:tr w:rsidR="00E74760" w:rsidRPr="00267C04" w:rsidTr="001E6AEC">
        <w:trPr>
          <w:trHeight w:val="124"/>
        </w:trPr>
        <w:tc>
          <w:tcPr>
            <w:tcW w:w="3301"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 xml:space="preserve"> İlçe Müdürü</w:t>
            </w:r>
          </w:p>
        </w:tc>
        <w:tc>
          <w:tcPr>
            <w:tcW w:w="24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Kaymakam</w:t>
            </w:r>
          </w:p>
        </w:tc>
      </w:tr>
      <w:tr w:rsidR="00E74760" w:rsidRPr="00267C04" w:rsidTr="001E6AEC">
        <w:trPr>
          <w:trHeight w:val="124"/>
        </w:trPr>
        <w:tc>
          <w:tcPr>
            <w:tcW w:w="3301"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İlçe Müdürlüğü</w:t>
            </w:r>
          </w:p>
        </w:tc>
        <w:tc>
          <w:tcPr>
            <w:tcW w:w="24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Pasinler Hükümet Konağı</w:t>
            </w:r>
          </w:p>
        </w:tc>
      </w:tr>
      <w:tr w:rsidR="00E74760" w:rsidRPr="00267C04" w:rsidTr="001E6AEC">
        <w:trPr>
          <w:trHeight w:val="124"/>
        </w:trPr>
        <w:tc>
          <w:tcPr>
            <w:tcW w:w="3301"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0442 661 35 24</w:t>
            </w:r>
          </w:p>
        </w:tc>
        <w:tc>
          <w:tcPr>
            <w:tcW w:w="24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0442 661 35 03</w:t>
            </w:r>
          </w:p>
        </w:tc>
      </w:tr>
      <w:tr w:rsidR="00E74760" w:rsidRPr="00267C04" w:rsidTr="001E6AEC">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0442 661 31 32</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E74760" w:rsidRPr="00267C04" w:rsidRDefault="00E74760" w:rsidP="001E6AEC">
            <w:pPr>
              <w:spacing w:after="0" w:line="240" w:lineRule="auto"/>
              <w:rPr>
                <w:rFonts w:ascii="Arial" w:eastAsia="Times New Roman" w:hAnsi="Arial" w:cs="Arial"/>
                <w:color w:val="000000"/>
                <w:sz w:val="24"/>
                <w:szCs w:val="24"/>
              </w:rPr>
            </w:pPr>
            <w:r w:rsidRPr="00267C04">
              <w:rPr>
                <w:rFonts w:ascii="Arial" w:eastAsia="Times New Roman" w:hAnsi="Arial" w:cs="Arial"/>
                <w:color w:val="000000"/>
                <w:sz w:val="24"/>
                <w:szCs w:val="24"/>
              </w:rPr>
              <w:t>0442 661 38 81</w:t>
            </w:r>
          </w:p>
        </w:tc>
      </w:tr>
    </w:tbl>
    <w:p w:rsidR="00E74760" w:rsidRPr="00FF4060" w:rsidRDefault="00E74760" w:rsidP="00E74760">
      <w:pPr>
        <w:spacing w:after="0" w:line="240" w:lineRule="auto"/>
        <w:jc w:val="center"/>
        <w:rPr>
          <w:b/>
        </w:rPr>
      </w:pPr>
    </w:p>
    <w:p w:rsidR="00E74760" w:rsidRPr="00401DCD" w:rsidRDefault="00E74760" w:rsidP="00271423">
      <w:pPr>
        <w:spacing w:after="0" w:line="240" w:lineRule="auto"/>
        <w:jc w:val="center"/>
        <w:rPr>
          <w:rFonts w:ascii="Arial" w:hAnsi="Arial" w:cs="Arial"/>
          <w:b/>
          <w:sz w:val="24"/>
          <w:szCs w:val="24"/>
        </w:rPr>
      </w:pPr>
    </w:p>
    <w:p w:rsidR="001E6AEC" w:rsidRDefault="001E6AEC" w:rsidP="00CF5816">
      <w:pPr>
        <w:spacing w:after="0" w:line="240" w:lineRule="auto"/>
        <w:rPr>
          <w:b/>
        </w:rPr>
      </w:pPr>
    </w:p>
    <w:p w:rsidR="00CF5816" w:rsidRDefault="00CF5816" w:rsidP="00CF5816">
      <w:pPr>
        <w:spacing w:after="0" w:line="240" w:lineRule="auto"/>
        <w:rPr>
          <w:b/>
        </w:rPr>
      </w:pPr>
    </w:p>
    <w:p w:rsidR="001E6AEC" w:rsidRDefault="001E6AEC" w:rsidP="00271423">
      <w:pPr>
        <w:spacing w:after="0" w:line="240" w:lineRule="auto"/>
        <w:jc w:val="center"/>
        <w:rPr>
          <w:b/>
        </w:rPr>
      </w:pPr>
    </w:p>
    <w:p w:rsidR="001E6AEC" w:rsidRDefault="001E6AEC" w:rsidP="00271423">
      <w:pPr>
        <w:spacing w:after="0" w:line="240" w:lineRule="auto"/>
        <w:jc w:val="center"/>
        <w:rPr>
          <w:b/>
        </w:rPr>
      </w:pPr>
    </w:p>
    <w:p w:rsidR="001E6AEC" w:rsidRDefault="001E6AEC" w:rsidP="00271423">
      <w:pPr>
        <w:spacing w:after="0" w:line="240" w:lineRule="auto"/>
        <w:jc w:val="center"/>
        <w:rPr>
          <w:b/>
        </w:rPr>
      </w:pPr>
    </w:p>
    <w:p w:rsidR="001E6AEC" w:rsidRDefault="001E6AEC" w:rsidP="00271423">
      <w:pPr>
        <w:spacing w:after="0" w:line="240" w:lineRule="auto"/>
        <w:jc w:val="center"/>
        <w:rPr>
          <w:b/>
        </w:rPr>
      </w:pPr>
    </w:p>
    <w:p w:rsidR="001E6AEC" w:rsidRDefault="001E6AEC" w:rsidP="00271423">
      <w:pPr>
        <w:spacing w:after="0" w:line="240" w:lineRule="auto"/>
        <w:jc w:val="center"/>
        <w:rPr>
          <w:b/>
        </w:rPr>
      </w:pPr>
    </w:p>
    <w:p w:rsidR="001E6AEC" w:rsidRDefault="001E6AEC" w:rsidP="00271423">
      <w:pPr>
        <w:spacing w:after="0" w:line="240" w:lineRule="auto"/>
        <w:jc w:val="center"/>
        <w:rPr>
          <w:b/>
        </w:rPr>
      </w:pPr>
    </w:p>
    <w:p w:rsidR="001E6AEC" w:rsidRDefault="001E6AEC" w:rsidP="00271423">
      <w:pPr>
        <w:spacing w:after="0" w:line="240" w:lineRule="auto"/>
        <w:jc w:val="center"/>
        <w:rPr>
          <w:b/>
        </w:rPr>
      </w:pPr>
    </w:p>
    <w:p w:rsidR="001E6AEC" w:rsidRDefault="001E6AEC" w:rsidP="00271423">
      <w:pPr>
        <w:spacing w:after="0" w:line="240" w:lineRule="auto"/>
        <w:jc w:val="center"/>
        <w:rPr>
          <w:rFonts w:ascii="Arial Black" w:hAnsi="Arial Black"/>
          <w:b/>
          <w:sz w:val="28"/>
          <w:szCs w:val="28"/>
        </w:rPr>
      </w:pPr>
      <w:r>
        <w:rPr>
          <w:rFonts w:ascii="Arial Black" w:hAnsi="Arial Black"/>
          <w:b/>
          <w:sz w:val="28"/>
          <w:szCs w:val="28"/>
        </w:rPr>
        <w:lastRenderedPageBreak/>
        <w:t>PASİNLER İLÇE TAPU MÜDÜRLÜĞÜ</w:t>
      </w:r>
    </w:p>
    <w:p w:rsidR="001E6AEC" w:rsidRPr="00CF5816" w:rsidRDefault="001E6AEC" w:rsidP="00CF5816">
      <w:pPr>
        <w:spacing w:after="0" w:line="240" w:lineRule="auto"/>
        <w:jc w:val="center"/>
        <w:rPr>
          <w:rFonts w:ascii="Arial Black" w:hAnsi="Arial Black"/>
          <w:b/>
          <w:sz w:val="28"/>
          <w:szCs w:val="28"/>
        </w:rPr>
      </w:pPr>
      <w:r>
        <w:rPr>
          <w:rFonts w:ascii="Arial Black" w:hAnsi="Arial Black"/>
          <w:b/>
          <w:sz w:val="28"/>
          <w:szCs w:val="28"/>
        </w:rPr>
        <w:t>HİZMET STANDARTLARI TABLOSU</w:t>
      </w:r>
    </w:p>
    <w:tbl>
      <w:tblPr>
        <w:tblStyle w:val="TabloKlavuzu"/>
        <w:tblW w:w="0" w:type="auto"/>
        <w:tblLook w:val="04A0"/>
      </w:tblPr>
      <w:tblGrid>
        <w:gridCol w:w="1809"/>
        <w:gridCol w:w="2977"/>
        <w:gridCol w:w="6095"/>
        <w:gridCol w:w="3263"/>
      </w:tblGrid>
      <w:tr w:rsidR="001E6AEC" w:rsidTr="001E6AEC">
        <w:tc>
          <w:tcPr>
            <w:tcW w:w="1809" w:type="dxa"/>
            <w:vAlign w:val="center"/>
          </w:tcPr>
          <w:p w:rsidR="001E6AEC" w:rsidRPr="001F21AB" w:rsidRDefault="001E6AEC" w:rsidP="001E6AE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2977" w:type="dxa"/>
            <w:vAlign w:val="center"/>
          </w:tcPr>
          <w:p w:rsidR="001E6AEC" w:rsidRPr="001F21AB" w:rsidRDefault="001E6AEC" w:rsidP="001E6AE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6095" w:type="dxa"/>
            <w:vAlign w:val="center"/>
          </w:tcPr>
          <w:p w:rsidR="001E6AEC" w:rsidRPr="001F21AB" w:rsidRDefault="001E6AEC" w:rsidP="001E6AE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3263" w:type="dxa"/>
            <w:vAlign w:val="center"/>
          </w:tcPr>
          <w:p w:rsidR="001E6AEC" w:rsidRPr="001F21AB" w:rsidRDefault="001E6AEC" w:rsidP="001E6AE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1</w:t>
            </w:r>
          </w:p>
        </w:tc>
        <w:tc>
          <w:tcPr>
            <w:tcW w:w="2977" w:type="dxa"/>
            <w:vAlign w:val="center"/>
          </w:tcPr>
          <w:p w:rsidR="001E6AEC" w:rsidRPr="00CF5816" w:rsidRDefault="001E6AEC" w:rsidP="00CF5816">
            <w:pPr>
              <w:rPr>
                <w:rFonts w:ascii="Arial" w:hAnsi="Arial" w:cs="Arial"/>
                <w:sz w:val="24"/>
                <w:szCs w:val="24"/>
              </w:rPr>
            </w:pPr>
            <w:r w:rsidRPr="00CF5816">
              <w:rPr>
                <w:rFonts w:ascii="Arial" w:eastAsia="Times New Roman" w:hAnsi="Arial" w:cs="Arial"/>
                <w:color w:val="000000"/>
                <w:sz w:val="24"/>
                <w:szCs w:val="24"/>
              </w:rPr>
              <w:t>Taşınmaz Sorgulaması, Kayıt ve Belge Örneği istemi</w:t>
            </w:r>
          </w:p>
        </w:tc>
        <w:tc>
          <w:tcPr>
            <w:tcW w:w="6095" w:type="dxa"/>
            <w:vAlign w:val="center"/>
          </w:tcPr>
          <w:p w:rsidR="001E6AEC" w:rsidRPr="00CF5816" w:rsidRDefault="001E6AEC" w:rsidP="00CF5816">
            <w:pPr>
              <w:spacing w:line="190" w:lineRule="exact"/>
              <w:rPr>
                <w:rFonts w:ascii="Arial" w:eastAsia="Times New Roman" w:hAnsi="Arial" w:cs="Arial"/>
                <w:sz w:val="24"/>
                <w:szCs w:val="24"/>
              </w:rPr>
            </w:pPr>
            <w:r w:rsidRPr="00CF5816">
              <w:rPr>
                <w:rFonts w:ascii="Arial" w:eastAsia="Times New Roman" w:hAnsi="Arial" w:cs="Arial"/>
                <w:color w:val="000000"/>
                <w:sz w:val="24"/>
                <w:szCs w:val="24"/>
              </w:rPr>
              <w:t>1- İlgilisinin veya yetkili temsilcilerinin nüfus cüzdanı veya pasaportu ve temsil belgesi, kamu kurulularına ait resmi yazı</w:t>
            </w:r>
          </w:p>
        </w:tc>
        <w:tc>
          <w:tcPr>
            <w:tcW w:w="3263"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Başvuru: 15 Dakika</w:t>
            </w:r>
          </w:p>
          <w:p w:rsidR="001E6AEC" w:rsidRPr="00CF5816" w:rsidRDefault="001E6AEC" w:rsidP="00CF5816">
            <w:pPr>
              <w:jc w:val="center"/>
              <w:rPr>
                <w:rFonts w:ascii="Arial" w:hAnsi="Arial" w:cs="Arial"/>
                <w:sz w:val="24"/>
                <w:szCs w:val="24"/>
              </w:rPr>
            </w:pPr>
          </w:p>
          <w:p w:rsidR="001E6AEC" w:rsidRPr="00CF5816" w:rsidRDefault="001E6AEC" w:rsidP="00CF5816">
            <w:pPr>
              <w:jc w:val="center"/>
              <w:rPr>
                <w:rFonts w:ascii="Arial" w:hAnsi="Arial" w:cs="Arial"/>
                <w:sz w:val="24"/>
                <w:szCs w:val="24"/>
              </w:rPr>
            </w:pPr>
            <w:r w:rsidRPr="00CF5816">
              <w:rPr>
                <w:rFonts w:ascii="Arial" w:hAnsi="Arial" w:cs="Arial"/>
                <w:sz w:val="24"/>
                <w:szCs w:val="24"/>
              </w:rPr>
              <w:t>İşlem: 30 Dakika</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2</w:t>
            </w:r>
          </w:p>
        </w:tc>
        <w:tc>
          <w:tcPr>
            <w:tcW w:w="2977" w:type="dxa"/>
            <w:vAlign w:val="center"/>
          </w:tcPr>
          <w:p w:rsidR="001E6AEC" w:rsidRPr="00CF5816" w:rsidRDefault="00DF6297" w:rsidP="00CF5816">
            <w:pPr>
              <w:rPr>
                <w:rFonts w:ascii="Arial" w:hAnsi="Arial" w:cs="Arial"/>
                <w:sz w:val="24"/>
                <w:szCs w:val="24"/>
              </w:rPr>
            </w:pPr>
            <w:r w:rsidRPr="00CF5816">
              <w:rPr>
                <w:rFonts w:ascii="Arial" w:hAnsi="Arial" w:cs="Arial"/>
                <w:sz w:val="24"/>
                <w:szCs w:val="24"/>
              </w:rPr>
              <w:t>Satış</w:t>
            </w:r>
          </w:p>
        </w:tc>
        <w:tc>
          <w:tcPr>
            <w:tcW w:w="6095" w:type="dxa"/>
            <w:vAlign w:val="center"/>
          </w:tcPr>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1-Taşınmaz sahibi ile alıcısının veya yetkili temsilcilerinin nüfus cüzdanı veya pasaportu ve temsil belgesi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 Gerçek kişilerde fotoğraf,</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3-İcra Müdürlüğünün satış müzekkeresi (cebri icra yolu ile satılmış ise )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4- Mahkeme müzekkeresi (ortaklığın giderilmesi davası yolu ile satılmış ise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5- Bina vasıflı taşınmazlarda zorunlu deprem sigortası </w:t>
            </w:r>
          </w:p>
          <w:p w:rsidR="001E6AEC" w:rsidRPr="00CF5816" w:rsidRDefault="00DF6297" w:rsidP="00CF5816">
            <w:pPr>
              <w:rPr>
                <w:rFonts w:ascii="Arial" w:hAnsi="Arial" w:cs="Arial"/>
                <w:sz w:val="24"/>
                <w:szCs w:val="24"/>
              </w:rPr>
            </w:pPr>
            <w:r w:rsidRPr="00CF5816">
              <w:rPr>
                <w:rFonts w:ascii="Arial" w:eastAsia="Times New Roman" w:hAnsi="Arial" w:cs="Arial"/>
                <w:color w:val="000000"/>
                <w:sz w:val="24"/>
                <w:szCs w:val="24"/>
              </w:rPr>
              <w:t>6- İlgili Belediyeden alınmış emlak vergisi değerini belirtir belge</w:t>
            </w:r>
          </w:p>
        </w:tc>
        <w:tc>
          <w:tcPr>
            <w:tcW w:w="3263" w:type="dxa"/>
            <w:vAlign w:val="center"/>
          </w:tcPr>
          <w:p w:rsidR="00DF6297" w:rsidRPr="00CF5816" w:rsidRDefault="00DF6297" w:rsidP="00CF5816">
            <w:pPr>
              <w:jc w:val="center"/>
              <w:rPr>
                <w:rFonts w:ascii="Arial" w:hAnsi="Arial" w:cs="Arial"/>
                <w:sz w:val="24"/>
                <w:szCs w:val="24"/>
              </w:rPr>
            </w:pPr>
            <w:r w:rsidRPr="00CF5816">
              <w:rPr>
                <w:rFonts w:ascii="Arial" w:hAnsi="Arial" w:cs="Arial"/>
                <w:sz w:val="24"/>
                <w:szCs w:val="24"/>
              </w:rPr>
              <w:t>Başvuru: 15 Dakika</w:t>
            </w:r>
          </w:p>
          <w:p w:rsidR="00DF6297" w:rsidRPr="00CF5816" w:rsidRDefault="00DF6297" w:rsidP="00CF5816">
            <w:pPr>
              <w:jc w:val="center"/>
              <w:rPr>
                <w:rFonts w:ascii="Arial" w:hAnsi="Arial" w:cs="Arial"/>
                <w:sz w:val="24"/>
                <w:szCs w:val="24"/>
              </w:rPr>
            </w:pPr>
          </w:p>
          <w:p w:rsidR="001E6AEC" w:rsidRPr="00CF5816" w:rsidRDefault="00DF6297" w:rsidP="00CF5816">
            <w:pPr>
              <w:jc w:val="center"/>
              <w:rPr>
                <w:rFonts w:ascii="Arial" w:hAnsi="Arial" w:cs="Arial"/>
                <w:sz w:val="24"/>
                <w:szCs w:val="24"/>
              </w:rPr>
            </w:pPr>
            <w:r w:rsidRPr="00CF5816">
              <w:rPr>
                <w:rFonts w:ascii="Arial" w:hAnsi="Arial" w:cs="Arial"/>
                <w:sz w:val="24"/>
                <w:szCs w:val="24"/>
              </w:rPr>
              <w:t>İşlem: 2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3</w:t>
            </w:r>
          </w:p>
        </w:tc>
        <w:tc>
          <w:tcPr>
            <w:tcW w:w="2977" w:type="dxa"/>
            <w:vAlign w:val="center"/>
          </w:tcPr>
          <w:p w:rsidR="001E6AEC" w:rsidRPr="00CF5816" w:rsidRDefault="00DF6297" w:rsidP="00CF5816">
            <w:pPr>
              <w:rPr>
                <w:rFonts w:ascii="Arial" w:hAnsi="Arial" w:cs="Arial"/>
                <w:sz w:val="24"/>
                <w:szCs w:val="24"/>
              </w:rPr>
            </w:pPr>
            <w:r w:rsidRPr="00CF5816">
              <w:rPr>
                <w:rFonts w:ascii="Arial" w:hAnsi="Arial" w:cs="Arial"/>
                <w:sz w:val="24"/>
                <w:szCs w:val="24"/>
              </w:rPr>
              <w:t>İpotek</w:t>
            </w:r>
          </w:p>
        </w:tc>
        <w:tc>
          <w:tcPr>
            <w:tcW w:w="6095" w:type="dxa"/>
            <w:vAlign w:val="center"/>
          </w:tcPr>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1-Kamu kurum ve kuruluşları (Ordu Yardımlaşma Kurumu dahil), bankalar, Esnaf ve Sanatkarlar Kredi ve Kefalet Kooperatiflerince açılacak tüm kredilere karşılık teminat gösterilen gayrimenkullerin ipotek işlemleri, tarafların istemi halinde resmi senet tanzim edilmeksizin alacaklı ile borçlu ve varsa kefilleri arasında yapılan kredi veya borç sözleşmeleri</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2-Taşınmaz sahibi ile lehtarın veya yetkili temsilcilerinin nüfus cüzdanı veya pasaportu ve temsil belgesi</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 Gerçek kişilerde fotoğraf </w:t>
            </w:r>
          </w:p>
          <w:p w:rsidR="001E6AEC" w:rsidRPr="00CF5816" w:rsidRDefault="00DF6297" w:rsidP="00CF5816">
            <w:pPr>
              <w:rPr>
                <w:rFonts w:ascii="Arial" w:hAnsi="Arial" w:cs="Arial"/>
                <w:sz w:val="24"/>
                <w:szCs w:val="24"/>
              </w:rPr>
            </w:pPr>
            <w:r w:rsidRPr="00CF5816">
              <w:rPr>
                <w:rFonts w:ascii="Arial" w:eastAsia="Times New Roman" w:hAnsi="Arial" w:cs="Arial"/>
                <w:color w:val="000000"/>
                <w:sz w:val="24"/>
                <w:szCs w:val="24"/>
              </w:rPr>
              <w:t>4- Bina vasıflı taşınmazlarda zorunlu deprem sigortası</w:t>
            </w:r>
          </w:p>
        </w:tc>
        <w:tc>
          <w:tcPr>
            <w:tcW w:w="3263" w:type="dxa"/>
            <w:vAlign w:val="center"/>
          </w:tcPr>
          <w:p w:rsidR="00DF6297" w:rsidRPr="00CF5816" w:rsidRDefault="00DF6297" w:rsidP="00CF5816">
            <w:pPr>
              <w:jc w:val="center"/>
              <w:rPr>
                <w:rFonts w:ascii="Arial" w:hAnsi="Arial" w:cs="Arial"/>
                <w:sz w:val="24"/>
                <w:szCs w:val="24"/>
              </w:rPr>
            </w:pPr>
            <w:r w:rsidRPr="00CF5816">
              <w:rPr>
                <w:rFonts w:ascii="Arial" w:hAnsi="Arial" w:cs="Arial"/>
                <w:sz w:val="24"/>
                <w:szCs w:val="24"/>
              </w:rPr>
              <w:t>Başvuru: 15 Dakika</w:t>
            </w:r>
          </w:p>
          <w:p w:rsidR="00DF6297" w:rsidRPr="00CF5816" w:rsidRDefault="00DF6297" w:rsidP="00CF5816">
            <w:pPr>
              <w:jc w:val="center"/>
              <w:rPr>
                <w:rFonts w:ascii="Arial" w:hAnsi="Arial" w:cs="Arial"/>
                <w:sz w:val="24"/>
                <w:szCs w:val="24"/>
              </w:rPr>
            </w:pPr>
          </w:p>
          <w:p w:rsidR="001E6AEC" w:rsidRPr="00CF5816" w:rsidRDefault="00DF6297" w:rsidP="00CF5816">
            <w:pPr>
              <w:jc w:val="center"/>
              <w:rPr>
                <w:rFonts w:ascii="Arial" w:hAnsi="Arial" w:cs="Arial"/>
                <w:sz w:val="24"/>
                <w:szCs w:val="24"/>
              </w:rPr>
            </w:pPr>
            <w:r w:rsidRPr="00CF5816">
              <w:rPr>
                <w:rFonts w:ascii="Arial" w:hAnsi="Arial" w:cs="Arial"/>
                <w:sz w:val="24"/>
                <w:szCs w:val="24"/>
              </w:rPr>
              <w:t>İşlem: 2 Saat</w:t>
            </w:r>
          </w:p>
        </w:tc>
      </w:tr>
      <w:tr w:rsidR="00DF6297" w:rsidRPr="00CF5816" w:rsidTr="00CF5816">
        <w:tc>
          <w:tcPr>
            <w:tcW w:w="1809" w:type="dxa"/>
            <w:vAlign w:val="center"/>
          </w:tcPr>
          <w:p w:rsidR="00DF6297" w:rsidRPr="00CF5816" w:rsidRDefault="00DF6297" w:rsidP="00CF5816">
            <w:pPr>
              <w:jc w:val="center"/>
              <w:rPr>
                <w:rFonts w:ascii="Arial" w:hAnsi="Arial" w:cs="Arial"/>
                <w:sz w:val="24"/>
                <w:szCs w:val="24"/>
              </w:rPr>
            </w:pPr>
            <w:r w:rsidRPr="00CF5816">
              <w:rPr>
                <w:rFonts w:ascii="Arial" w:hAnsi="Arial" w:cs="Arial"/>
                <w:sz w:val="24"/>
                <w:szCs w:val="24"/>
              </w:rPr>
              <w:lastRenderedPageBreak/>
              <w:t>4</w:t>
            </w:r>
          </w:p>
        </w:tc>
        <w:tc>
          <w:tcPr>
            <w:tcW w:w="2977" w:type="dxa"/>
            <w:vAlign w:val="center"/>
          </w:tcPr>
          <w:p w:rsidR="00DF6297" w:rsidRPr="00CF5816" w:rsidRDefault="00DF6297" w:rsidP="00CF5816">
            <w:pPr>
              <w:rPr>
                <w:rFonts w:ascii="Arial" w:eastAsia="Times New Roman" w:hAnsi="Arial" w:cs="Arial"/>
                <w:sz w:val="24"/>
                <w:szCs w:val="24"/>
              </w:rPr>
            </w:pPr>
            <w:r w:rsidRPr="00CF5816">
              <w:rPr>
                <w:rFonts w:ascii="Arial" w:eastAsia="Times New Roman" w:hAnsi="Arial" w:cs="Arial"/>
                <w:color w:val="000000"/>
                <w:sz w:val="24"/>
                <w:szCs w:val="24"/>
              </w:rPr>
              <w:t>Terkin işlemleri (ipotek)</w:t>
            </w:r>
          </w:p>
        </w:tc>
        <w:tc>
          <w:tcPr>
            <w:tcW w:w="6095" w:type="dxa"/>
            <w:vAlign w:val="center"/>
          </w:tcPr>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 Kamu tüzel kişileri, bankalar ve finans kurumlan lehine tesis edilmiş ipotekler o banka veya finans kurumunun terkin için yazdığı yazı ve temsil belgesi</w:t>
            </w:r>
          </w:p>
          <w:p w:rsidR="00DF6297" w:rsidRPr="00CF5816" w:rsidRDefault="00DF6297" w:rsidP="00CF5816">
            <w:pPr>
              <w:rPr>
                <w:rFonts w:ascii="Arial" w:eastAsia="Times New Roman" w:hAnsi="Arial" w:cs="Arial"/>
                <w:sz w:val="24"/>
                <w:szCs w:val="24"/>
              </w:rPr>
            </w:pPr>
            <w:r w:rsidRPr="00CF5816">
              <w:rPr>
                <w:rFonts w:ascii="Arial" w:eastAsia="Times New Roman" w:hAnsi="Arial" w:cs="Arial"/>
                <w:color w:val="000000"/>
                <w:sz w:val="24"/>
                <w:szCs w:val="24"/>
              </w:rPr>
              <w:t xml:space="preserve"> 2- Diğerlerinde lehtara ait veya yetkili temsilcilerinin nüfus cüzdanı veya pasaportu ve temsil belgesi</w:t>
            </w:r>
          </w:p>
        </w:tc>
        <w:tc>
          <w:tcPr>
            <w:tcW w:w="3263" w:type="dxa"/>
            <w:vAlign w:val="center"/>
          </w:tcPr>
          <w:p w:rsidR="00DF6297" w:rsidRPr="00CF5816" w:rsidRDefault="00DF6297" w:rsidP="00CF5816">
            <w:pPr>
              <w:jc w:val="center"/>
              <w:rPr>
                <w:rFonts w:ascii="Arial" w:hAnsi="Arial" w:cs="Arial"/>
                <w:sz w:val="24"/>
                <w:szCs w:val="24"/>
              </w:rPr>
            </w:pPr>
            <w:r w:rsidRPr="00CF5816">
              <w:rPr>
                <w:rFonts w:ascii="Arial" w:hAnsi="Arial" w:cs="Arial"/>
                <w:sz w:val="24"/>
                <w:szCs w:val="24"/>
              </w:rPr>
              <w:t>Başvuru: 15 Dakika</w:t>
            </w:r>
          </w:p>
          <w:p w:rsidR="00DF6297" w:rsidRPr="00CF5816" w:rsidRDefault="00DF6297" w:rsidP="00CF5816">
            <w:pPr>
              <w:jc w:val="center"/>
              <w:rPr>
                <w:rFonts w:ascii="Arial" w:hAnsi="Arial" w:cs="Arial"/>
                <w:sz w:val="24"/>
                <w:szCs w:val="24"/>
              </w:rPr>
            </w:pPr>
          </w:p>
          <w:p w:rsidR="00DF6297" w:rsidRPr="00CF5816" w:rsidRDefault="00DF6297" w:rsidP="00CF5816">
            <w:pPr>
              <w:jc w:val="center"/>
              <w:rPr>
                <w:rFonts w:ascii="Arial" w:hAnsi="Arial" w:cs="Arial"/>
                <w:sz w:val="24"/>
                <w:szCs w:val="24"/>
              </w:rPr>
            </w:pPr>
            <w:r w:rsidRPr="00CF5816">
              <w:rPr>
                <w:rFonts w:ascii="Arial" w:hAnsi="Arial" w:cs="Arial"/>
                <w:sz w:val="24"/>
                <w:szCs w:val="24"/>
              </w:rPr>
              <w:t>İşlem: 30 Dakika</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5</w:t>
            </w:r>
          </w:p>
        </w:tc>
        <w:tc>
          <w:tcPr>
            <w:tcW w:w="2977" w:type="dxa"/>
            <w:vAlign w:val="center"/>
          </w:tcPr>
          <w:p w:rsidR="001E6AEC" w:rsidRPr="00CF5816" w:rsidRDefault="00DF6297" w:rsidP="00CF5816">
            <w:pPr>
              <w:rPr>
                <w:rFonts w:ascii="Arial" w:hAnsi="Arial" w:cs="Arial"/>
                <w:sz w:val="24"/>
                <w:szCs w:val="24"/>
              </w:rPr>
            </w:pPr>
            <w:r w:rsidRPr="00CF5816">
              <w:rPr>
                <w:rFonts w:ascii="Arial" w:hAnsi="Arial" w:cs="Arial"/>
                <w:sz w:val="24"/>
                <w:szCs w:val="24"/>
              </w:rPr>
              <w:t>Mirasın İntikali</w:t>
            </w:r>
          </w:p>
        </w:tc>
        <w:tc>
          <w:tcPr>
            <w:tcW w:w="6095" w:type="dxa"/>
            <w:vAlign w:val="center"/>
          </w:tcPr>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Taşınmaz mal sahibi murise ait Sulh Hukuk Mahkemesinden veya noterden alınmış mirasçılık belgesi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 İlgili vergi dairesinden alınmış veraset ve intikal vergisinin ödendiğini gösterir belge (İntikal esnasında ibraz edilmemiş ise devir ve temlik gerektirir herhangi bir akitle birlikte ve üzerinde herhangi bir ayni hak tesisinde ibraz edilmek zorundadır)</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 Mirasçıların veya yetkili temsilcilerinin nüfus cüzdanı veya pasaportu ve temsil belgesi </w:t>
            </w:r>
          </w:p>
          <w:p w:rsidR="001E6AEC" w:rsidRPr="00CF5816" w:rsidRDefault="00DF6297" w:rsidP="00CF5816">
            <w:pPr>
              <w:rPr>
                <w:rFonts w:ascii="Arial" w:hAnsi="Arial" w:cs="Arial"/>
                <w:sz w:val="24"/>
                <w:szCs w:val="24"/>
              </w:rPr>
            </w:pPr>
            <w:r w:rsidRPr="00CF5816">
              <w:rPr>
                <w:rFonts w:ascii="Arial" w:eastAsia="Times New Roman" w:hAnsi="Arial" w:cs="Arial"/>
                <w:color w:val="000000"/>
                <w:sz w:val="24"/>
                <w:szCs w:val="24"/>
              </w:rPr>
              <w:t>4- Gerçek kişilerde fotoğraf 5- Bina vasıflı taşınmazlarda zorunlu deprem sigortası</w:t>
            </w:r>
          </w:p>
        </w:tc>
        <w:tc>
          <w:tcPr>
            <w:tcW w:w="3263" w:type="dxa"/>
            <w:vAlign w:val="center"/>
          </w:tcPr>
          <w:p w:rsidR="00DF6297" w:rsidRPr="00CF5816" w:rsidRDefault="00DF6297" w:rsidP="00CF5816">
            <w:pPr>
              <w:jc w:val="center"/>
              <w:rPr>
                <w:rFonts w:ascii="Arial" w:hAnsi="Arial" w:cs="Arial"/>
                <w:sz w:val="24"/>
                <w:szCs w:val="24"/>
              </w:rPr>
            </w:pPr>
            <w:r w:rsidRPr="00CF5816">
              <w:rPr>
                <w:rFonts w:ascii="Arial" w:hAnsi="Arial" w:cs="Arial"/>
                <w:sz w:val="24"/>
                <w:szCs w:val="24"/>
              </w:rPr>
              <w:t>Başvuru: 15 Dakika</w:t>
            </w:r>
          </w:p>
          <w:p w:rsidR="00DF6297" w:rsidRPr="00CF5816" w:rsidRDefault="00DF6297" w:rsidP="00CF5816">
            <w:pPr>
              <w:jc w:val="center"/>
              <w:rPr>
                <w:rFonts w:ascii="Arial" w:hAnsi="Arial" w:cs="Arial"/>
                <w:sz w:val="24"/>
                <w:szCs w:val="24"/>
              </w:rPr>
            </w:pPr>
          </w:p>
          <w:p w:rsidR="001E6AEC" w:rsidRPr="00CF5816" w:rsidRDefault="00DF6297" w:rsidP="00CF5816">
            <w:pPr>
              <w:jc w:val="center"/>
              <w:rPr>
                <w:rFonts w:ascii="Arial" w:hAnsi="Arial" w:cs="Arial"/>
                <w:sz w:val="24"/>
                <w:szCs w:val="24"/>
              </w:rPr>
            </w:pPr>
            <w:r w:rsidRPr="00CF5816">
              <w:rPr>
                <w:rFonts w:ascii="Arial" w:hAnsi="Arial" w:cs="Arial"/>
                <w:sz w:val="24"/>
                <w:szCs w:val="24"/>
              </w:rPr>
              <w:t>İşlem: 2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6</w:t>
            </w:r>
          </w:p>
        </w:tc>
        <w:tc>
          <w:tcPr>
            <w:tcW w:w="2977" w:type="dxa"/>
            <w:vAlign w:val="center"/>
          </w:tcPr>
          <w:p w:rsidR="001E6AEC" w:rsidRPr="00CF5816" w:rsidRDefault="00DF6297" w:rsidP="00CF5816">
            <w:pPr>
              <w:rPr>
                <w:rFonts w:ascii="Arial" w:hAnsi="Arial" w:cs="Arial"/>
                <w:sz w:val="24"/>
                <w:szCs w:val="24"/>
              </w:rPr>
            </w:pPr>
            <w:r w:rsidRPr="00CF5816">
              <w:rPr>
                <w:rFonts w:ascii="Arial" w:hAnsi="Arial" w:cs="Arial"/>
                <w:sz w:val="24"/>
                <w:szCs w:val="24"/>
              </w:rPr>
              <w:t>Kat İrtifakı Tesisi</w:t>
            </w:r>
          </w:p>
        </w:tc>
        <w:tc>
          <w:tcPr>
            <w:tcW w:w="6095" w:type="dxa"/>
            <w:vAlign w:val="center"/>
          </w:tcPr>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1- 634 s. KMK 12/a maddesi gereğince yetkili makamca onaylı mimari proje (Toplu yapılarda Ana gayrimenkulde, yapıların onaylı yapı ruhsatı eki mimarî projesine uygun olarak, imar plânı hükümlerine ve parselasyon plânlarına uygun olarak hazırlanmış vaziyet plânı aranır)</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2- Kat irtifakını kuran malik veya malikler tarafından imzalanmış bir yönetim plânı.</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 Taşınmaz sahiplerinin veya yetkili temsilcilerinin nüfus cüzdanı veya pasaportu ve temsil belgesi </w:t>
            </w:r>
          </w:p>
          <w:p w:rsidR="001E6AEC" w:rsidRPr="00CF5816" w:rsidRDefault="00DF6297" w:rsidP="00CF5816">
            <w:pPr>
              <w:rPr>
                <w:rFonts w:ascii="Arial" w:hAnsi="Arial" w:cs="Arial"/>
                <w:sz w:val="24"/>
                <w:szCs w:val="24"/>
              </w:rPr>
            </w:pPr>
            <w:r w:rsidRPr="00CF5816">
              <w:rPr>
                <w:rFonts w:ascii="Arial" w:eastAsia="Times New Roman" w:hAnsi="Arial" w:cs="Arial"/>
                <w:color w:val="000000"/>
                <w:sz w:val="24"/>
                <w:szCs w:val="24"/>
              </w:rPr>
              <w:t>4- Gerçek kişilerde fotoğraf</w:t>
            </w:r>
          </w:p>
        </w:tc>
        <w:tc>
          <w:tcPr>
            <w:tcW w:w="3263" w:type="dxa"/>
            <w:vAlign w:val="center"/>
          </w:tcPr>
          <w:p w:rsidR="00DF6297" w:rsidRPr="00CF5816" w:rsidRDefault="00DF6297" w:rsidP="00CF5816">
            <w:pPr>
              <w:jc w:val="center"/>
              <w:rPr>
                <w:rFonts w:ascii="Arial" w:hAnsi="Arial" w:cs="Arial"/>
                <w:sz w:val="24"/>
                <w:szCs w:val="24"/>
              </w:rPr>
            </w:pPr>
            <w:r w:rsidRPr="00CF5816">
              <w:rPr>
                <w:rFonts w:ascii="Arial" w:hAnsi="Arial" w:cs="Arial"/>
                <w:sz w:val="24"/>
                <w:szCs w:val="24"/>
              </w:rPr>
              <w:t>Başvuru: 15 Dakika</w:t>
            </w:r>
          </w:p>
          <w:p w:rsidR="00DF6297" w:rsidRPr="00CF5816" w:rsidRDefault="00DF6297" w:rsidP="00CF5816">
            <w:pPr>
              <w:jc w:val="center"/>
              <w:rPr>
                <w:rFonts w:ascii="Arial" w:hAnsi="Arial" w:cs="Arial"/>
                <w:sz w:val="24"/>
                <w:szCs w:val="24"/>
              </w:rPr>
            </w:pPr>
          </w:p>
          <w:p w:rsidR="001E6AEC" w:rsidRPr="00CF5816" w:rsidRDefault="00DF6297" w:rsidP="00CF5816">
            <w:pPr>
              <w:jc w:val="center"/>
              <w:rPr>
                <w:rFonts w:ascii="Arial" w:hAnsi="Arial" w:cs="Arial"/>
                <w:sz w:val="24"/>
                <w:szCs w:val="24"/>
              </w:rPr>
            </w:pPr>
            <w:r w:rsidRPr="00CF5816">
              <w:rPr>
                <w:rFonts w:ascii="Arial" w:hAnsi="Arial" w:cs="Arial"/>
                <w:sz w:val="24"/>
                <w:szCs w:val="24"/>
              </w:rPr>
              <w:t>İşlem: 8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7</w:t>
            </w:r>
          </w:p>
        </w:tc>
        <w:tc>
          <w:tcPr>
            <w:tcW w:w="2977" w:type="dxa"/>
            <w:vAlign w:val="center"/>
          </w:tcPr>
          <w:p w:rsidR="001E6AEC" w:rsidRPr="00CF5816" w:rsidRDefault="00DF6297" w:rsidP="00CF5816">
            <w:pPr>
              <w:rPr>
                <w:rFonts w:ascii="Arial" w:hAnsi="Arial" w:cs="Arial"/>
                <w:sz w:val="24"/>
                <w:szCs w:val="24"/>
              </w:rPr>
            </w:pPr>
            <w:r w:rsidRPr="00CF5816">
              <w:rPr>
                <w:rFonts w:ascii="Arial" w:hAnsi="Arial" w:cs="Arial"/>
                <w:sz w:val="24"/>
                <w:szCs w:val="24"/>
              </w:rPr>
              <w:t>Cins Tashihi</w:t>
            </w:r>
          </w:p>
        </w:tc>
        <w:tc>
          <w:tcPr>
            <w:tcW w:w="6095" w:type="dxa"/>
            <w:vAlign w:val="center"/>
          </w:tcPr>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Kadastro Müdürlüğünce düzenlenmiş tescil bildirimi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Yapışız iken yapılı hale gelen taşınmaz malların cins değişikliği işlemlerinde, yapı kullanma izin belgesi veya yapı kullanma izni verileceği nedenle cinsinin tashih </w:t>
            </w:r>
            <w:r w:rsidRPr="00CF5816">
              <w:rPr>
                <w:rFonts w:ascii="Arial" w:eastAsia="Times New Roman" w:hAnsi="Arial" w:cs="Arial"/>
                <w:color w:val="000000"/>
                <w:sz w:val="24"/>
                <w:szCs w:val="24"/>
              </w:rPr>
              <w:lastRenderedPageBreak/>
              <w:t xml:space="preserve">edilmesine dair Belediye/Valilik yazısı. Tarımsal değişikliklerde Tarım Müdürlüğünce düzenlenmiş rapor ve yazı. Köylerde köy nüfusuna kayıtlı ve köyde sürekli ikamet edenlerin konut hayvancılık ve tarımsal amaçlı yapacakları yapılar için muhtarlıktan alınan izin belgesi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Yapışız halden yapılı hale gelmelerde ilgili vergi dairesinden 492 sayılı harçlar kanununun 4 sayılı tarifesinin 13/a maddesine göre harcın tahsil edildiğine dair belge </w:t>
            </w:r>
          </w:p>
          <w:p w:rsidR="00DF6297"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Diğer tashihlerde emlak vergisine esas değeri gösterir ilgili Belediye den alınmış belge </w:t>
            </w:r>
          </w:p>
          <w:p w:rsidR="006A6832" w:rsidRPr="00CF5816" w:rsidRDefault="00DF62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5 -Taşınm</w:t>
            </w:r>
            <w:r w:rsidR="006A6832" w:rsidRPr="00CF5816">
              <w:rPr>
                <w:rFonts w:ascii="Arial" w:eastAsia="Times New Roman" w:hAnsi="Arial" w:cs="Arial"/>
                <w:color w:val="000000"/>
                <w:sz w:val="24"/>
                <w:szCs w:val="24"/>
              </w:rPr>
              <w:t>az malın sahibine ait vey</w:t>
            </w:r>
            <w:r w:rsidRPr="00CF5816">
              <w:rPr>
                <w:rFonts w:ascii="Arial" w:eastAsia="Times New Roman" w:hAnsi="Arial" w:cs="Arial"/>
                <w:color w:val="000000"/>
                <w:sz w:val="24"/>
                <w:szCs w:val="24"/>
              </w:rPr>
              <w:t xml:space="preserve">a </w:t>
            </w:r>
            <w:r w:rsidR="006A6832" w:rsidRPr="00CF5816">
              <w:rPr>
                <w:rFonts w:ascii="Arial" w:eastAsia="Times New Roman" w:hAnsi="Arial" w:cs="Arial"/>
                <w:color w:val="000000"/>
                <w:sz w:val="24"/>
                <w:szCs w:val="24"/>
              </w:rPr>
              <w:t>y</w:t>
            </w:r>
            <w:r w:rsidRPr="00CF5816">
              <w:rPr>
                <w:rFonts w:ascii="Arial" w:eastAsia="Times New Roman" w:hAnsi="Arial" w:cs="Arial"/>
                <w:color w:val="000000"/>
                <w:sz w:val="24"/>
                <w:szCs w:val="24"/>
              </w:rPr>
              <w:t>etkili temsilcisinin nüfus cüzdanı veya pasaportu ve</w:t>
            </w:r>
            <w:r w:rsidR="006A6832" w:rsidRPr="00CF5816">
              <w:rPr>
                <w:rFonts w:ascii="Arial" w:eastAsia="Times New Roman" w:hAnsi="Arial" w:cs="Arial"/>
                <w:color w:val="000000"/>
                <w:sz w:val="24"/>
                <w:szCs w:val="24"/>
              </w:rPr>
              <w:t xml:space="preserve"> temsil belgesi</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6- Gerçek kişilerde fotoğraf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7- Yapışız halden yapılı hale gelmelerde zorunlu deprem sigortası</w:t>
            </w:r>
          </w:p>
          <w:p w:rsidR="006A6832" w:rsidRPr="00CF5816" w:rsidRDefault="006A6832" w:rsidP="00CF5816">
            <w:pPr>
              <w:rPr>
                <w:rFonts w:ascii="Arial" w:hAnsi="Arial" w:cs="Arial"/>
                <w:sz w:val="24"/>
                <w:szCs w:val="24"/>
              </w:rPr>
            </w:pPr>
          </w:p>
        </w:tc>
        <w:tc>
          <w:tcPr>
            <w:tcW w:w="3263"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lastRenderedPageBreak/>
              <w:t>Başvuru: 15 Dakika</w:t>
            </w:r>
          </w:p>
          <w:p w:rsidR="006A6832" w:rsidRPr="00CF5816" w:rsidRDefault="006A6832" w:rsidP="00CF5816">
            <w:pPr>
              <w:jc w:val="center"/>
              <w:rPr>
                <w:rFonts w:ascii="Arial" w:hAnsi="Arial" w:cs="Arial"/>
                <w:sz w:val="24"/>
                <w:szCs w:val="24"/>
              </w:rPr>
            </w:pPr>
          </w:p>
          <w:p w:rsidR="001E6AEC" w:rsidRPr="00CF5816" w:rsidRDefault="006A6832" w:rsidP="00CF5816">
            <w:pPr>
              <w:jc w:val="center"/>
              <w:rPr>
                <w:rFonts w:ascii="Arial" w:hAnsi="Arial" w:cs="Arial"/>
                <w:sz w:val="24"/>
                <w:szCs w:val="24"/>
              </w:rPr>
            </w:pPr>
            <w:r w:rsidRPr="00CF5816">
              <w:rPr>
                <w:rFonts w:ascii="Arial" w:hAnsi="Arial" w:cs="Arial"/>
                <w:sz w:val="24"/>
                <w:szCs w:val="24"/>
              </w:rPr>
              <w:t>İşlem: 2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lastRenderedPageBreak/>
              <w:t>8</w:t>
            </w:r>
          </w:p>
        </w:tc>
        <w:tc>
          <w:tcPr>
            <w:tcW w:w="2977" w:type="dxa"/>
            <w:vAlign w:val="center"/>
          </w:tcPr>
          <w:p w:rsidR="001E6AEC" w:rsidRPr="00CF5816" w:rsidRDefault="006A6832" w:rsidP="00CF5816">
            <w:pPr>
              <w:rPr>
                <w:rFonts w:ascii="Arial" w:hAnsi="Arial" w:cs="Arial"/>
                <w:sz w:val="24"/>
                <w:szCs w:val="24"/>
              </w:rPr>
            </w:pPr>
            <w:r w:rsidRPr="00CF5816">
              <w:rPr>
                <w:rFonts w:ascii="Arial" w:hAnsi="Arial" w:cs="Arial"/>
                <w:sz w:val="24"/>
                <w:szCs w:val="24"/>
              </w:rPr>
              <w:t>Kamulaştırma</w:t>
            </w:r>
          </w:p>
        </w:tc>
        <w:tc>
          <w:tcPr>
            <w:tcW w:w="6095" w:type="dxa"/>
            <w:vAlign w:val="center"/>
          </w:tcPr>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Onaylı kamu yararı kararı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İdarenin kamulaştırmaya ilişkin yazıları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Kısmi kamulaştırmalarda Kadastro Müdürlüğü'nce düzenleşmiş tescil bildirimi </w:t>
            </w:r>
          </w:p>
          <w:p w:rsidR="001E6AEC" w:rsidRPr="00CF5816" w:rsidRDefault="006A6832" w:rsidP="00CF5816">
            <w:pPr>
              <w:rPr>
                <w:rFonts w:ascii="Arial" w:hAnsi="Arial" w:cs="Arial"/>
                <w:sz w:val="24"/>
                <w:szCs w:val="24"/>
              </w:rPr>
            </w:pPr>
            <w:r w:rsidRPr="00CF5816">
              <w:rPr>
                <w:rFonts w:ascii="Arial" w:eastAsia="Times New Roman" w:hAnsi="Arial" w:cs="Arial"/>
                <w:color w:val="000000"/>
                <w:sz w:val="24"/>
                <w:szCs w:val="24"/>
              </w:rPr>
              <w:t>4- Yetkili temsilcilerinin nüfus cüzdanı veya pasaportu ve temsil belgesi.</w:t>
            </w:r>
          </w:p>
        </w:tc>
        <w:tc>
          <w:tcPr>
            <w:tcW w:w="3263"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Başvuru: 15 Dakika</w:t>
            </w:r>
          </w:p>
          <w:p w:rsidR="006A6832" w:rsidRPr="00CF5816" w:rsidRDefault="006A6832" w:rsidP="00CF5816">
            <w:pPr>
              <w:jc w:val="center"/>
              <w:rPr>
                <w:rFonts w:ascii="Arial" w:hAnsi="Arial" w:cs="Arial"/>
                <w:sz w:val="24"/>
                <w:szCs w:val="24"/>
              </w:rPr>
            </w:pPr>
          </w:p>
          <w:p w:rsidR="001E6AEC" w:rsidRPr="00CF5816" w:rsidRDefault="006A6832" w:rsidP="00CF5816">
            <w:pPr>
              <w:jc w:val="center"/>
              <w:rPr>
                <w:rFonts w:ascii="Arial" w:hAnsi="Arial" w:cs="Arial"/>
                <w:sz w:val="24"/>
                <w:szCs w:val="24"/>
              </w:rPr>
            </w:pPr>
            <w:r w:rsidRPr="00CF5816">
              <w:rPr>
                <w:rFonts w:ascii="Arial" w:hAnsi="Arial" w:cs="Arial"/>
                <w:sz w:val="24"/>
                <w:szCs w:val="24"/>
              </w:rPr>
              <w:t>İşlem: 2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9</w:t>
            </w:r>
          </w:p>
        </w:tc>
        <w:tc>
          <w:tcPr>
            <w:tcW w:w="2977" w:type="dxa"/>
            <w:vAlign w:val="center"/>
          </w:tcPr>
          <w:p w:rsidR="001E6AEC" w:rsidRPr="00CF5816" w:rsidRDefault="006A6832" w:rsidP="00CF5816">
            <w:pPr>
              <w:rPr>
                <w:rFonts w:ascii="Arial" w:hAnsi="Arial" w:cs="Arial"/>
                <w:sz w:val="24"/>
                <w:szCs w:val="24"/>
              </w:rPr>
            </w:pPr>
            <w:r w:rsidRPr="00CF5816">
              <w:rPr>
                <w:rFonts w:ascii="Arial" w:hAnsi="Arial" w:cs="Arial"/>
                <w:sz w:val="24"/>
                <w:szCs w:val="24"/>
              </w:rPr>
              <w:t>Düzeltme</w:t>
            </w:r>
          </w:p>
        </w:tc>
        <w:tc>
          <w:tcPr>
            <w:tcW w:w="6095" w:type="dxa"/>
            <w:vAlign w:val="center"/>
          </w:tcPr>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1-Kadastroda bilirkişi beyanına göre senetsizden yapılan tespitlerde yanlışlıkların düzeltilmesi için ilgili muhtarlıktan alınmış fotoğraflı ilmühaber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Varsa düzeltme nedenini gösterir belgenin aslı veya onaylı örneği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Yüzölçümü düzeltmelerinde Kadastro Müdürlüğünce düzenlenmiş tescil bildirimi ve tapu sicil müdürlüğüne hitaben yazılmış yazı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lastRenderedPageBreak/>
              <w:t xml:space="preserve">4- Taşınmaz malın sahibine ait veya yetkili temsilcilerinin nüfus cüzdanı veya pasaportu ve temsil belgesi </w:t>
            </w:r>
          </w:p>
          <w:p w:rsidR="001E6AEC" w:rsidRPr="00CF5816" w:rsidRDefault="006A6832" w:rsidP="00CF5816">
            <w:pPr>
              <w:rPr>
                <w:rFonts w:ascii="Arial" w:hAnsi="Arial" w:cs="Arial"/>
                <w:sz w:val="24"/>
                <w:szCs w:val="24"/>
              </w:rPr>
            </w:pPr>
            <w:r w:rsidRPr="00CF5816">
              <w:rPr>
                <w:rFonts w:ascii="Arial" w:eastAsia="Times New Roman" w:hAnsi="Arial" w:cs="Arial"/>
                <w:color w:val="000000"/>
                <w:sz w:val="24"/>
                <w:szCs w:val="24"/>
              </w:rPr>
              <w:t>5- Bina vasıflı taşınmazlarda zorunlu deprem sigortası</w:t>
            </w:r>
          </w:p>
        </w:tc>
        <w:tc>
          <w:tcPr>
            <w:tcW w:w="3263"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lastRenderedPageBreak/>
              <w:t>Başvuru: 15 Dakika</w:t>
            </w:r>
          </w:p>
          <w:p w:rsidR="006A6832" w:rsidRPr="00CF5816" w:rsidRDefault="006A6832" w:rsidP="00CF5816">
            <w:pPr>
              <w:jc w:val="center"/>
              <w:rPr>
                <w:rFonts w:ascii="Arial" w:hAnsi="Arial" w:cs="Arial"/>
                <w:sz w:val="24"/>
                <w:szCs w:val="24"/>
              </w:rPr>
            </w:pPr>
          </w:p>
          <w:p w:rsidR="001E6AEC" w:rsidRPr="00CF5816" w:rsidRDefault="006A6832" w:rsidP="00CF5816">
            <w:pPr>
              <w:jc w:val="center"/>
              <w:rPr>
                <w:rFonts w:ascii="Arial" w:hAnsi="Arial" w:cs="Arial"/>
                <w:sz w:val="24"/>
                <w:szCs w:val="24"/>
              </w:rPr>
            </w:pPr>
            <w:r w:rsidRPr="00CF5816">
              <w:rPr>
                <w:rFonts w:ascii="Arial" w:hAnsi="Arial" w:cs="Arial"/>
                <w:sz w:val="24"/>
                <w:szCs w:val="24"/>
              </w:rPr>
              <w:t>İşlem: 2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lastRenderedPageBreak/>
              <w:t>10</w:t>
            </w:r>
          </w:p>
        </w:tc>
        <w:tc>
          <w:tcPr>
            <w:tcW w:w="2977" w:type="dxa"/>
            <w:vAlign w:val="center"/>
          </w:tcPr>
          <w:p w:rsidR="001E6AEC" w:rsidRPr="00CF5816" w:rsidRDefault="006A6832" w:rsidP="00CF5816">
            <w:pPr>
              <w:rPr>
                <w:rFonts w:ascii="Arial" w:hAnsi="Arial" w:cs="Arial"/>
                <w:sz w:val="24"/>
                <w:szCs w:val="24"/>
              </w:rPr>
            </w:pPr>
            <w:r w:rsidRPr="00CF5816">
              <w:rPr>
                <w:rFonts w:ascii="Arial" w:hAnsi="Arial" w:cs="Arial"/>
                <w:sz w:val="24"/>
                <w:szCs w:val="24"/>
              </w:rPr>
              <w:t>Ayırma (İfraz)</w:t>
            </w:r>
          </w:p>
        </w:tc>
        <w:tc>
          <w:tcPr>
            <w:tcW w:w="6095" w:type="dxa"/>
            <w:vAlign w:val="center"/>
          </w:tcPr>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Serbest mühendislerce düzenlenmiş ve uygunluğu kadastro müdürlüğünce kontrol edilerek onaylanmış ve bir üst yazıya bağlanmış üç takım dosya içinde değişiklik beyannamesi, kontrol raporu ve eki belgeler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Taşınmazın bulunduğu yere göre Belediye Encümeni veya il özel idaresinin olumlu kararı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Ayrılması istenen taşınmaz malın sahibine ait veya yetkili temsilcilerinin nüfus cüzdanı veya pasaportu ve temsil belgesi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Gerçek kişilerde fotoğraf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5- Bina vasıflı taşınmazlarda zorunlu deprem sigortası</w:t>
            </w:r>
          </w:p>
          <w:p w:rsidR="001E6AEC" w:rsidRPr="00CF5816" w:rsidRDefault="006A6832" w:rsidP="00CF5816">
            <w:pPr>
              <w:rPr>
                <w:rFonts w:ascii="Arial" w:hAnsi="Arial" w:cs="Arial"/>
                <w:sz w:val="24"/>
                <w:szCs w:val="24"/>
              </w:rPr>
            </w:pPr>
            <w:r w:rsidRPr="00CF5816">
              <w:rPr>
                <w:rFonts w:ascii="Arial" w:eastAsia="Times New Roman" w:hAnsi="Arial" w:cs="Arial"/>
                <w:color w:val="000000"/>
                <w:sz w:val="24"/>
                <w:szCs w:val="24"/>
              </w:rPr>
              <w:t xml:space="preserve"> 6- İlgili Belediyeden alınmış emlak vergisi değerini belirtir belge</w:t>
            </w:r>
          </w:p>
        </w:tc>
        <w:tc>
          <w:tcPr>
            <w:tcW w:w="3263"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Başvuru: 15 Dakika</w:t>
            </w:r>
          </w:p>
          <w:p w:rsidR="006A6832" w:rsidRPr="00CF5816" w:rsidRDefault="006A6832" w:rsidP="00CF5816">
            <w:pPr>
              <w:jc w:val="center"/>
              <w:rPr>
                <w:rFonts w:ascii="Arial" w:hAnsi="Arial" w:cs="Arial"/>
                <w:sz w:val="24"/>
                <w:szCs w:val="24"/>
              </w:rPr>
            </w:pPr>
          </w:p>
          <w:p w:rsidR="001E6AEC" w:rsidRPr="00CF5816" w:rsidRDefault="006A6832" w:rsidP="00CF5816">
            <w:pPr>
              <w:jc w:val="center"/>
              <w:rPr>
                <w:rFonts w:ascii="Arial" w:hAnsi="Arial" w:cs="Arial"/>
                <w:sz w:val="24"/>
                <w:szCs w:val="24"/>
              </w:rPr>
            </w:pPr>
            <w:r w:rsidRPr="00CF5816">
              <w:rPr>
                <w:rFonts w:ascii="Arial" w:hAnsi="Arial" w:cs="Arial"/>
                <w:sz w:val="24"/>
                <w:szCs w:val="24"/>
              </w:rPr>
              <w:t>İşlem: 2 Saat</w:t>
            </w:r>
          </w:p>
        </w:tc>
      </w:tr>
      <w:tr w:rsidR="001E6AEC" w:rsidRPr="00CF5816" w:rsidTr="00CF5816">
        <w:tc>
          <w:tcPr>
            <w:tcW w:w="1809" w:type="dxa"/>
            <w:vAlign w:val="center"/>
          </w:tcPr>
          <w:p w:rsidR="001E6AEC" w:rsidRPr="00CF5816" w:rsidRDefault="001E6AEC" w:rsidP="00CF5816">
            <w:pPr>
              <w:jc w:val="center"/>
              <w:rPr>
                <w:rFonts w:ascii="Arial" w:hAnsi="Arial" w:cs="Arial"/>
                <w:sz w:val="24"/>
                <w:szCs w:val="24"/>
              </w:rPr>
            </w:pPr>
            <w:r w:rsidRPr="00CF5816">
              <w:rPr>
                <w:rFonts w:ascii="Arial" w:hAnsi="Arial" w:cs="Arial"/>
                <w:sz w:val="24"/>
                <w:szCs w:val="24"/>
              </w:rPr>
              <w:t>11</w:t>
            </w:r>
          </w:p>
        </w:tc>
        <w:tc>
          <w:tcPr>
            <w:tcW w:w="2977" w:type="dxa"/>
            <w:vAlign w:val="center"/>
          </w:tcPr>
          <w:p w:rsidR="001E6AEC" w:rsidRPr="00CF5816" w:rsidRDefault="006A6832" w:rsidP="00CF5816">
            <w:pPr>
              <w:rPr>
                <w:rFonts w:ascii="Arial" w:hAnsi="Arial" w:cs="Arial"/>
                <w:sz w:val="24"/>
                <w:szCs w:val="24"/>
              </w:rPr>
            </w:pPr>
            <w:r w:rsidRPr="00CF5816">
              <w:rPr>
                <w:rFonts w:ascii="Arial" w:hAnsi="Arial" w:cs="Arial"/>
                <w:sz w:val="24"/>
                <w:szCs w:val="24"/>
              </w:rPr>
              <w:t>Kooperatiflerde Ferdileşme</w:t>
            </w:r>
          </w:p>
        </w:tc>
        <w:tc>
          <w:tcPr>
            <w:tcW w:w="6095" w:type="dxa"/>
            <w:vAlign w:val="center"/>
          </w:tcPr>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Kooperatif temsilcilerinin nüfus cüzdanı veya pasaportu ve temsil belgesi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Bina vasıflı taşınmazlarda zorunlu deprem sigortası </w:t>
            </w:r>
          </w:p>
          <w:p w:rsidR="001E6AEC" w:rsidRPr="00CF5816" w:rsidRDefault="006A6832" w:rsidP="00CF5816">
            <w:pPr>
              <w:rPr>
                <w:rFonts w:ascii="Arial" w:hAnsi="Arial" w:cs="Arial"/>
                <w:sz w:val="24"/>
                <w:szCs w:val="24"/>
              </w:rPr>
            </w:pPr>
            <w:r w:rsidRPr="00CF5816">
              <w:rPr>
                <w:rFonts w:ascii="Arial" w:eastAsia="Times New Roman" w:hAnsi="Arial" w:cs="Arial"/>
                <w:color w:val="000000"/>
                <w:sz w:val="24"/>
                <w:szCs w:val="24"/>
              </w:rPr>
              <w:t>3- İlgili Belediyeden alınmış emlak vergisi değerini belirtir belge</w:t>
            </w:r>
          </w:p>
        </w:tc>
        <w:tc>
          <w:tcPr>
            <w:tcW w:w="3263"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Başvuru: 15 Dakika</w:t>
            </w:r>
          </w:p>
          <w:p w:rsidR="006A6832" w:rsidRPr="00CF5816" w:rsidRDefault="006A6832" w:rsidP="00CF5816">
            <w:pPr>
              <w:jc w:val="center"/>
              <w:rPr>
                <w:rFonts w:ascii="Arial" w:hAnsi="Arial" w:cs="Arial"/>
                <w:sz w:val="24"/>
                <w:szCs w:val="24"/>
              </w:rPr>
            </w:pPr>
          </w:p>
          <w:p w:rsidR="001E6AEC" w:rsidRPr="00CF5816" w:rsidRDefault="006A6832" w:rsidP="00CF5816">
            <w:pPr>
              <w:jc w:val="center"/>
              <w:rPr>
                <w:rFonts w:ascii="Arial" w:hAnsi="Arial" w:cs="Arial"/>
                <w:sz w:val="24"/>
                <w:szCs w:val="24"/>
              </w:rPr>
            </w:pPr>
            <w:r w:rsidRPr="00CF5816">
              <w:rPr>
                <w:rFonts w:ascii="Arial" w:hAnsi="Arial" w:cs="Arial"/>
                <w:sz w:val="24"/>
                <w:szCs w:val="24"/>
              </w:rPr>
              <w:t>İşlem: 4 Saat</w:t>
            </w:r>
          </w:p>
        </w:tc>
      </w:tr>
      <w:tr w:rsidR="006A6832" w:rsidRPr="00CF5816" w:rsidTr="00CF5816">
        <w:tc>
          <w:tcPr>
            <w:tcW w:w="1809"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12</w:t>
            </w:r>
          </w:p>
        </w:tc>
        <w:tc>
          <w:tcPr>
            <w:tcW w:w="2977" w:type="dxa"/>
            <w:vAlign w:val="center"/>
          </w:tcPr>
          <w:p w:rsidR="006A6832" w:rsidRPr="00CF5816" w:rsidRDefault="006A6832" w:rsidP="00CF5816">
            <w:pPr>
              <w:rPr>
                <w:rFonts w:ascii="Arial" w:eastAsia="Times New Roman" w:hAnsi="Arial" w:cs="Arial"/>
                <w:sz w:val="24"/>
                <w:szCs w:val="24"/>
              </w:rPr>
            </w:pPr>
            <w:r w:rsidRPr="00CF5816">
              <w:rPr>
                <w:rFonts w:ascii="Arial" w:eastAsia="Times New Roman" w:hAnsi="Arial" w:cs="Arial"/>
                <w:color w:val="000000"/>
                <w:sz w:val="24"/>
                <w:szCs w:val="24"/>
              </w:rPr>
              <w:t>Kat İrtifakından Kat Mülkiyetine Geçiş</w:t>
            </w:r>
          </w:p>
        </w:tc>
        <w:tc>
          <w:tcPr>
            <w:tcW w:w="6095" w:type="dxa"/>
            <w:vAlign w:val="center"/>
          </w:tcPr>
          <w:p w:rsidR="006A6832" w:rsidRPr="00CF5816" w:rsidRDefault="006A6832" w:rsidP="00CF5816">
            <w:pPr>
              <w:rPr>
                <w:rFonts w:ascii="Arial" w:eastAsia="Times New Roman" w:hAnsi="Arial" w:cs="Arial"/>
                <w:bCs/>
                <w:color w:val="000000"/>
                <w:sz w:val="24"/>
                <w:szCs w:val="24"/>
              </w:rPr>
            </w:pPr>
            <w:r w:rsidRPr="00CF5816">
              <w:rPr>
                <w:rFonts w:ascii="Arial" w:eastAsia="Times New Roman" w:hAnsi="Arial" w:cs="Arial"/>
                <w:bCs/>
                <w:color w:val="000000"/>
                <w:sz w:val="24"/>
                <w:szCs w:val="24"/>
              </w:rPr>
              <w:t xml:space="preserve">07/07/2009 tarih ve 5912 sayılı Kanundan önce yapılan binalar için: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1-Binanın yapı kullanma izin belgesi (Tekli yapılarda ana yapının tüm bağımsız bölümlerine ait yapı kullanma izin belgesi/Toplu yapılarda blok bazındaki taleplerde, ilgili bloğun tüm bağımsız bölümlerinin yapı kullanma izin belgesi aranır.) </w:t>
            </w:r>
          </w:p>
          <w:p w:rsidR="006A6832" w:rsidRPr="00CF5816" w:rsidRDefault="006A683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2-Kat maliklerinden biri tarafından kadastro müdürlüğünce düzenlenecek cins değişikliği beyannamesi alınması üzerine tapu müdürlüğünce </w:t>
            </w:r>
            <w:r w:rsidRPr="00CF5816">
              <w:rPr>
                <w:rFonts w:ascii="Arial" w:eastAsia="Times New Roman" w:hAnsi="Arial" w:cs="Arial"/>
                <w:color w:val="000000"/>
                <w:sz w:val="24"/>
                <w:szCs w:val="24"/>
              </w:rPr>
              <w:lastRenderedPageBreak/>
              <w:t>resen tescil edilir.</w:t>
            </w:r>
          </w:p>
          <w:p w:rsidR="006A6832" w:rsidRPr="00CF5816" w:rsidRDefault="006A6832" w:rsidP="00CF5816">
            <w:pPr>
              <w:rPr>
                <w:rFonts w:ascii="Arial" w:eastAsia="Times New Roman" w:hAnsi="Arial" w:cs="Arial"/>
                <w:sz w:val="24"/>
                <w:szCs w:val="24"/>
              </w:rPr>
            </w:pPr>
            <w:r w:rsidRPr="00CF5816">
              <w:rPr>
                <w:rFonts w:ascii="Arial" w:eastAsia="Times New Roman" w:hAnsi="Arial" w:cs="Arial"/>
                <w:color w:val="000000"/>
                <w:sz w:val="24"/>
                <w:szCs w:val="24"/>
              </w:rPr>
              <w:t xml:space="preserve"> </w:t>
            </w:r>
            <w:r w:rsidRPr="00CF5816">
              <w:rPr>
                <w:rFonts w:ascii="Arial" w:eastAsia="Times New Roman" w:hAnsi="Arial" w:cs="Arial"/>
                <w:bCs/>
                <w:color w:val="000000"/>
                <w:sz w:val="24"/>
                <w:szCs w:val="24"/>
              </w:rPr>
              <w:t>07/07/2009 tarih ve 5912 sayılı Kanundan sonra yapılan binalar için:</w:t>
            </w:r>
          </w:p>
          <w:p w:rsidR="006A6832" w:rsidRPr="00CF5816" w:rsidRDefault="006A6832" w:rsidP="00CF5816">
            <w:pPr>
              <w:rPr>
                <w:rFonts w:ascii="Arial" w:eastAsia="Times New Roman" w:hAnsi="Arial" w:cs="Arial"/>
                <w:sz w:val="24"/>
                <w:szCs w:val="24"/>
              </w:rPr>
            </w:pPr>
            <w:r w:rsidRPr="00CF5816">
              <w:rPr>
                <w:rFonts w:ascii="Arial" w:eastAsia="Times New Roman" w:hAnsi="Arial" w:cs="Arial"/>
                <w:bCs/>
                <w:color w:val="000000"/>
                <w:sz w:val="24"/>
                <w:szCs w:val="24"/>
              </w:rPr>
              <w:t xml:space="preserve"> </w:t>
            </w:r>
            <w:r w:rsidRPr="00CF5816">
              <w:rPr>
                <w:rFonts w:ascii="Arial" w:eastAsia="Times New Roman" w:hAnsi="Arial" w:cs="Arial"/>
                <w:color w:val="000000"/>
                <w:sz w:val="24"/>
                <w:szCs w:val="24"/>
              </w:rPr>
              <w:t xml:space="preserve">Binanın yapı kullanma izin belgesine ekli binanın ve eklentilerinin mevzuata uygun ölçüldüğünü gösterir </w:t>
            </w:r>
            <w:proofErr w:type="spellStart"/>
            <w:r w:rsidRPr="00CF5816">
              <w:rPr>
                <w:rFonts w:ascii="Arial" w:eastAsia="Times New Roman" w:hAnsi="Arial" w:cs="Arial"/>
                <w:color w:val="000000"/>
                <w:sz w:val="24"/>
                <w:szCs w:val="24"/>
              </w:rPr>
              <w:t>röperli</w:t>
            </w:r>
            <w:proofErr w:type="spellEnd"/>
            <w:r w:rsidRPr="00CF5816">
              <w:rPr>
                <w:rFonts w:ascii="Arial" w:eastAsia="Times New Roman" w:hAnsi="Arial" w:cs="Arial"/>
                <w:color w:val="000000"/>
                <w:sz w:val="24"/>
                <w:szCs w:val="24"/>
              </w:rPr>
              <w:t xml:space="preserve"> krokinin, kat maliklerden birinin veya belediyenin talebi üzerine kadastro müdürlüğünce cins değişikliği beyannamesinin düzenlenmesi üzerine tapu müdürlüğünce resen tescil edilir.</w:t>
            </w:r>
          </w:p>
        </w:tc>
        <w:tc>
          <w:tcPr>
            <w:tcW w:w="3263"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lastRenderedPageBreak/>
              <w:t>Başvuru: 15 Dakika</w:t>
            </w:r>
          </w:p>
          <w:p w:rsidR="006A6832" w:rsidRPr="00CF5816" w:rsidRDefault="006A6832" w:rsidP="00CF5816">
            <w:pPr>
              <w:jc w:val="center"/>
              <w:rPr>
                <w:rFonts w:ascii="Arial" w:hAnsi="Arial" w:cs="Arial"/>
                <w:sz w:val="24"/>
                <w:szCs w:val="24"/>
              </w:rPr>
            </w:pPr>
          </w:p>
          <w:p w:rsidR="006A6832" w:rsidRPr="00CF5816" w:rsidRDefault="006A6832" w:rsidP="00CF5816">
            <w:pPr>
              <w:jc w:val="center"/>
              <w:rPr>
                <w:rFonts w:ascii="Arial" w:hAnsi="Arial" w:cs="Arial"/>
                <w:sz w:val="24"/>
                <w:szCs w:val="24"/>
              </w:rPr>
            </w:pPr>
            <w:r w:rsidRPr="00CF5816">
              <w:rPr>
                <w:rFonts w:ascii="Arial" w:hAnsi="Arial" w:cs="Arial"/>
                <w:sz w:val="24"/>
                <w:szCs w:val="24"/>
              </w:rPr>
              <w:t>İşlem: 2 Saat</w:t>
            </w:r>
          </w:p>
        </w:tc>
      </w:tr>
      <w:tr w:rsidR="006A6832" w:rsidRPr="00CF5816" w:rsidTr="00CF5816">
        <w:tc>
          <w:tcPr>
            <w:tcW w:w="1809"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lastRenderedPageBreak/>
              <w:t>13</w:t>
            </w:r>
          </w:p>
        </w:tc>
        <w:tc>
          <w:tcPr>
            <w:tcW w:w="2977" w:type="dxa"/>
            <w:vAlign w:val="center"/>
          </w:tcPr>
          <w:p w:rsidR="006A6832" w:rsidRPr="00CF5816" w:rsidRDefault="006A6832" w:rsidP="00CF5816">
            <w:pPr>
              <w:rPr>
                <w:rFonts w:ascii="Arial" w:hAnsi="Arial" w:cs="Arial"/>
                <w:sz w:val="24"/>
                <w:szCs w:val="24"/>
              </w:rPr>
            </w:pPr>
            <w:r w:rsidRPr="00CF5816">
              <w:rPr>
                <w:rFonts w:ascii="Arial" w:hAnsi="Arial" w:cs="Arial"/>
                <w:sz w:val="24"/>
                <w:szCs w:val="24"/>
              </w:rPr>
              <w:t>El</w:t>
            </w:r>
            <w:r w:rsidR="00B849A5" w:rsidRPr="00CF5816">
              <w:rPr>
                <w:rFonts w:ascii="Arial" w:hAnsi="Arial" w:cs="Arial"/>
                <w:sz w:val="24"/>
                <w:szCs w:val="24"/>
              </w:rPr>
              <w:t>birliği Halindeki Mülkiyetin Paylı Mülkiyete Dönüştürülmesi</w:t>
            </w:r>
          </w:p>
        </w:tc>
        <w:tc>
          <w:tcPr>
            <w:tcW w:w="6095" w:type="dxa"/>
            <w:vAlign w:val="center"/>
          </w:tcPr>
          <w:p w:rsidR="006A6832" w:rsidRPr="00CF5816" w:rsidRDefault="00B849A5" w:rsidP="00CF5816">
            <w:pPr>
              <w:rPr>
                <w:rFonts w:ascii="Arial" w:hAnsi="Arial" w:cs="Arial"/>
                <w:sz w:val="24"/>
                <w:szCs w:val="24"/>
              </w:rPr>
            </w:pPr>
            <w:r w:rsidRPr="00CF5816">
              <w:rPr>
                <w:rFonts w:ascii="Arial" w:eastAsia="Times New Roman" w:hAnsi="Arial" w:cs="Arial"/>
                <w:bCs/>
                <w:color w:val="000000"/>
                <w:sz w:val="24"/>
                <w:szCs w:val="24"/>
              </w:rPr>
              <w:t>Tapu</w:t>
            </w:r>
            <w:r w:rsidRPr="00CF5816">
              <w:rPr>
                <w:rFonts w:ascii="Arial" w:eastAsia="Times New Roman" w:hAnsi="Arial" w:cs="Arial"/>
                <w:color w:val="000000"/>
                <w:sz w:val="24"/>
                <w:szCs w:val="24"/>
              </w:rPr>
              <w:t xml:space="preserve"> sicilinde Kayıtlı</w:t>
            </w:r>
            <w:r w:rsidRPr="00CF5816">
              <w:rPr>
                <w:rFonts w:ascii="Arial" w:eastAsia="Times New Roman" w:hAnsi="Arial" w:cs="Arial"/>
                <w:bCs/>
                <w:color w:val="000000"/>
                <w:sz w:val="24"/>
                <w:szCs w:val="24"/>
              </w:rPr>
              <w:t xml:space="preserve"> </w:t>
            </w:r>
            <w:r w:rsidRPr="00CF5816">
              <w:rPr>
                <w:rFonts w:ascii="Arial" w:eastAsia="Times New Roman" w:hAnsi="Arial" w:cs="Arial"/>
                <w:color w:val="000000"/>
                <w:sz w:val="24"/>
                <w:szCs w:val="24"/>
              </w:rPr>
              <w:t>taşınmazın malikinin ölümü halinde</w:t>
            </w:r>
            <w:r w:rsidR="00564B50" w:rsidRPr="00CF5816">
              <w:rPr>
                <w:rFonts w:ascii="Arial" w:eastAsia="Times New Roman" w:hAnsi="Arial" w:cs="Arial"/>
                <w:color w:val="000000"/>
                <w:sz w:val="24"/>
                <w:szCs w:val="24"/>
              </w:rPr>
              <w:t xml:space="preserve"> miras hakkının mahkemeden alınmış veraset belgesinde</w:t>
            </w:r>
            <w:r w:rsidRPr="00CF5816">
              <w:rPr>
                <w:rFonts w:ascii="Arial" w:eastAsia="Times New Roman" w:hAnsi="Arial" w:cs="Arial"/>
                <w:bCs/>
                <w:color w:val="000000"/>
                <w:sz w:val="24"/>
                <w:szCs w:val="24"/>
              </w:rPr>
              <w:t xml:space="preserve"> </w:t>
            </w:r>
            <w:r w:rsidRPr="00CF5816">
              <w:rPr>
                <w:rFonts w:ascii="Arial" w:eastAsia="Times New Roman" w:hAnsi="Arial" w:cs="Arial"/>
                <w:color w:val="000000"/>
                <w:sz w:val="24"/>
                <w:szCs w:val="24"/>
              </w:rPr>
              <w:t>belirtilen hisseleri oranında mirasçılar adına Medeni Kanunun hükümlerine göre tescili işleminde mirasçıların adlarına tescil işlemidir.</w:t>
            </w:r>
          </w:p>
        </w:tc>
        <w:tc>
          <w:tcPr>
            <w:tcW w:w="3263" w:type="dxa"/>
            <w:vAlign w:val="center"/>
          </w:tcPr>
          <w:p w:rsidR="00564B50" w:rsidRPr="00CF5816" w:rsidRDefault="00564B50" w:rsidP="00CF5816">
            <w:pPr>
              <w:jc w:val="center"/>
              <w:rPr>
                <w:rFonts w:ascii="Arial" w:hAnsi="Arial" w:cs="Arial"/>
                <w:sz w:val="24"/>
                <w:szCs w:val="24"/>
              </w:rPr>
            </w:pPr>
            <w:r w:rsidRPr="00CF5816">
              <w:rPr>
                <w:rFonts w:ascii="Arial" w:hAnsi="Arial" w:cs="Arial"/>
                <w:sz w:val="24"/>
                <w:szCs w:val="24"/>
              </w:rPr>
              <w:t>Başvuru: 15 Dakika</w:t>
            </w:r>
          </w:p>
          <w:p w:rsidR="00564B50" w:rsidRPr="00CF5816" w:rsidRDefault="00564B50" w:rsidP="00CF5816">
            <w:pPr>
              <w:jc w:val="center"/>
              <w:rPr>
                <w:rFonts w:ascii="Arial" w:hAnsi="Arial" w:cs="Arial"/>
                <w:sz w:val="24"/>
                <w:szCs w:val="24"/>
              </w:rPr>
            </w:pPr>
          </w:p>
          <w:p w:rsidR="006A6832" w:rsidRPr="00CF5816" w:rsidRDefault="00564B50" w:rsidP="00CF5816">
            <w:pPr>
              <w:jc w:val="center"/>
              <w:rPr>
                <w:rFonts w:ascii="Arial" w:hAnsi="Arial" w:cs="Arial"/>
                <w:sz w:val="24"/>
                <w:szCs w:val="24"/>
              </w:rPr>
            </w:pPr>
            <w:r w:rsidRPr="00CF5816">
              <w:rPr>
                <w:rFonts w:ascii="Arial" w:hAnsi="Arial" w:cs="Arial"/>
                <w:sz w:val="24"/>
                <w:szCs w:val="24"/>
              </w:rPr>
              <w:t>İşlem: 4 Saat</w:t>
            </w:r>
          </w:p>
        </w:tc>
      </w:tr>
      <w:tr w:rsidR="006A6832" w:rsidRPr="00CF5816" w:rsidTr="00CF5816">
        <w:tc>
          <w:tcPr>
            <w:tcW w:w="1809"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14</w:t>
            </w:r>
          </w:p>
        </w:tc>
        <w:tc>
          <w:tcPr>
            <w:tcW w:w="2977" w:type="dxa"/>
            <w:vAlign w:val="center"/>
          </w:tcPr>
          <w:p w:rsidR="006A6832" w:rsidRPr="00CF5816" w:rsidRDefault="00564B50" w:rsidP="00CF5816">
            <w:pPr>
              <w:rPr>
                <w:rFonts w:ascii="Arial" w:hAnsi="Arial" w:cs="Arial"/>
                <w:sz w:val="24"/>
                <w:szCs w:val="24"/>
              </w:rPr>
            </w:pPr>
            <w:r w:rsidRPr="00CF5816">
              <w:rPr>
                <w:rFonts w:ascii="Arial" w:hAnsi="Arial" w:cs="Arial"/>
                <w:sz w:val="24"/>
                <w:szCs w:val="24"/>
              </w:rPr>
              <w:t>Birleştirme (Tevhit)</w:t>
            </w:r>
          </w:p>
        </w:tc>
        <w:tc>
          <w:tcPr>
            <w:tcW w:w="6095" w:type="dxa"/>
            <w:vAlign w:val="center"/>
          </w:tcPr>
          <w:p w:rsidR="00564B50" w:rsidRPr="00CF5816" w:rsidRDefault="00564B50"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Kadastro müdürlüğünce üst yazıya bağlanmış üç takım birleştirme dosyası, tescil bildirimi ve kontrol raporu </w:t>
            </w:r>
          </w:p>
          <w:p w:rsidR="00564B50" w:rsidRPr="00CF5816" w:rsidRDefault="00564B50"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Taşınmazın bulunduğu yere göre belediye encümeni veya il özel idaresinin kararı </w:t>
            </w:r>
          </w:p>
          <w:p w:rsidR="00564B50" w:rsidRPr="00CF5816" w:rsidRDefault="00564B50"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3-Birleştirilmesi istenen taşınmaz mallarının sahiplerine ait veya yetkili temsilcisinin nüfus cüzdanı veya pasaportu ve temsil belgesi</w:t>
            </w:r>
          </w:p>
          <w:p w:rsidR="00564B50" w:rsidRPr="00CF5816" w:rsidRDefault="00564B50"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4- Gerçek kişilerde fotoğraf </w:t>
            </w:r>
          </w:p>
          <w:p w:rsidR="006A6832" w:rsidRPr="00CF5816" w:rsidRDefault="00564B50" w:rsidP="00CF5816">
            <w:pPr>
              <w:rPr>
                <w:rFonts w:ascii="Arial" w:hAnsi="Arial" w:cs="Arial"/>
                <w:sz w:val="24"/>
                <w:szCs w:val="24"/>
              </w:rPr>
            </w:pPr>
            <w:r w:rsidRPr="00CF5816">
              <w:rPr>
                <w:rFonts w:ascii="Arial" w:eastAsia="Times New Roman" w:hAnsi="Arial" w:cs="Arial"/>
                <w:color w:val="000000"/>
                <w:sz w:val="24"/>
                <w:szCs w:val="24"/>
              </w:rPr>
              <w:t>5- Bina vasıflı taşınmazlarda zorunlu deprem sigortası</w:t>
            </w:r>
          </w:p>
        </w:tc>
        <w:tc>
          <w:tcPr>
            <w:tcW w:w="3263" w:type="dxa"/>
            <w:vAlign w:val="center"/>
          </w:tcPr>
          <w:p w:rsidR="00564B50" w:rsidRPr="00CF5816" w:rsidRDefault="00564B50" w:rsidP="00CF5816">
            <w:pPr>
              <w:jc w:val="center"/>
              <w:rPr>
                <w:rFonts w:ascii="Arial" w:hAnsi="Arial" w:cs="Arial"/>
                <w:sz w:val="24"/>
                <w:szCs w:val="24"/>
              </w:rPr>
            </w:pPr>
            <w:r w:rsidRPr="00CF5816">
              <w:rPr>
                <w:rFonts w:ascii="Arial" w:hAnsi="Arial" w:cs="Arial"/>
                <w:sz w:val="24"/>
                <w:szCs w:val="24"/>
              </w:rPr>
              <w:t>Başvuru: 15 Dakika</w:t>
            </w:r>
          </w:p>
          <w:p w:rsidR="00564B50" w:rsidRPr="00CF5816" w:rsidRDefault="00564B50" w:rsidP="00CF5816">
            <w:pPr>
              <w:jc w:val="center"/>
              <w:rPr>
                <w:rFonts w:ascii="Arial" w:hAnsi="Arial" w:cs="Arial"/>
                <w:sz w:val="24"/>
                <w:szCs w:val="24"/>
              </w:rPr>
            </w:pPr>
          </w:p>
          <w:p w:rsidR="006A6832" w:rsidRPr="00CF5816" w:rsidRDefault="00564B50" w:rsidP="00CF5816">
            <w:pPr>
              <w:jc w:val="center"/>
              <w:rPr>
                <w:rFonts w:ascii="Arial" w:hAnsi="Arial" w:cs="Arial"/>
                <w:sz w:val="24"/>
                <w:szCs w:val="24"/>
              </w:rPr>
            </w:pPr>
            <w:r w:rsidRPr="00CF5816">
              <w:rPr>
                <w:rFonts w:ascii="Arial" w:hAnsi="Arial" w:cs="Arial"/>
                <w:sz w:val="24"/>
                <w:szCs w:val="24"/>
              </w:rPr>
              <w:t>İşlem: 4 Saat</w:t>
            </w:r>
          </w:p>
        </w:tc>
      </w:tr>
      <w:tr w:rsidR="006A6832" w:rsidRPr="00CF5816" w:rsidTr="00CF5816">
        <w:tc>
          <w:tcPr>
            <w:tcW w:w="1809"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15</w:t>
            </w:r>
          </w:p>
        </w:tc>
        <w:tc>
          <w:tcPr>
            <w:tcW w:w="2977" w:type="dxa"/>
            <w:vAlign w:val="center"/>
          </w:tcPr>
          <w:p w:rsidR="006A6832" w:rsidRPr="00CF5816" w:rsidRDefault="003B1BD1" w:rsidP="00CF5816">
            <w:pPr>
              <w:rPr>
                <w:rFonts w:ascii="Arial" w:hAnsi="Arial" w:cs="Arial"/>
                <w:sz w:val="24"/>
                <w:szCs w:val="24"/>
              </w:rPr>
            </w:pPr>
            <w:r w:rsidRPr="00CF5816">
              <w:rPr>
                <w:rFonts w:ascii="Arial" w:eastAsia="Times New Roman" w:hAnsi="Arial" w:cs="Arial"/>
                <w:color w:val="000000"/>
                <w:sz w:val="24"/>
                <w:szCs w:val="24"/>
              </w:rPr>
              <w:t>Şerhler Sütununda Belirtme</w:t>
            </w:r>
          </w:p>
        </w:tc>
        <w:tc>
          <w:tcPr>
            <w:tcW w:w="6095" w:type="dxa"/>
            <w:vAlign w:val="center"/>
          </w:tcPr>
          <w:p w:rsidR="006A6832" w:rsidRPr="00CF5816" w:rsidRDefault="003B1BD1" w:rsidP="00CF5816">
            <w:pPr>
              <w:rPr>
                <w:rFonts w:ascii="Arial" w:hAnsi="Arial" w:cs="Arial"/>
                <w:sz w:val="24"/>
                <w:szCs w:val="24"/>
              </w:rPr>
            </w:pPr>
            <w:r w:rsidRPr="00CF5816">
              <w:rPr>
                <w:rFonts w:ascii="Arial" w:hAnsi="Arial" w:cs="Arial"/>
                <w:sz w:val="24"/>
                <w:szCs w:val="24"/>
              </w:rPr>
              <w:t>Tapu Sicil Tüzüğü Md.</w:t>
            </w:r>
            <w:r w:rsidR="00202123" w:rsidRPr="00CF5816">
              <w:rPr>
                <w:rFonts w:ascii="Arial" w:hAnsi="Arial" w:cs="Arial"/>
                <w:sz w:val="24"/>
                <w:szCs w:val="24"/>
              </w:rPr>
              <w:t>54, 55, 56, 57 de belirtilen belgeler</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Başvuru: 15 Dakika</w:t>
            </w:r>
          </w:p>
          <w:p w:rsidR="00202123" w:rsidRPr="00CF5816" w:rsidRDefault="00202123" w:rsidP="00CF5816">
            <w:pPr>
              <w:jc w:val="center"/>
              <w:rPr>
                <w:rFonts w:ascii="Arial" w:hAnsi="Arial" w:cs="Arial"/>
                <w:sz w:val="24"/>
                <w:szCs w:val="24"/>
              </w:rPr>
            </w:pPr>
          </w:p>
          <w:p w:rsidR="006A6832" w:rsidRPr="00CF5816" w:rsidRDefault="00202123" w:rsidP="00CF5816">
            <w:pPr>
              <w:jc w:val="center"/>
              <w:rPr>
                <w:rFonts w:ascii="Arial" w:hAnsi="Arial" w:cs="Arial"/>
                <w:sz w:val="24"/>
                <w:szCs w:val="24"/>
              </w:rPr>
            </w:pPr>
            <w:r w:rsidRPr="00CF5816">
              <w:rPr>
                <w:rFonts w:ascii="Arial" w:hAnsi="Arial" w:cs="Arial"/>
                <w:sz w:val="24"/>
                <w:szCs w:val="24"/>
              </w:rPr>
              <w:t>İşlem: 2 Saat</w:t>
            </w:r>
          </w:p>
        </w:tc>
      </w:tr>
      <w:tr w:rsidR="006A6832" w:rsidRPr="00CF5816" w:rsidTr="00CF5816">
        <w:tc>
          <w:tcPr>
            <w:tcW w:w="1809"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t>16</w:t>
            </w:r>
          </w:p>
        </w:tc>
        <w:tc>
          <w:tcPr>
            <w:tcW w:w="2977" w:type="dxa"/>
            <w:vAlign w:val="center"/>
          </w:tcPr>
          <w:p w:rsidR="006A6832" w:rsidRPr="00CF5816" w:rsidRDefault="00202123" w:rsidP="00CF5816">
            <w:pPr>
              <w:rPr>
                <w:rFonts w:ascii="Arial" w:hAnsi="Arial" w:cs="Arial"/>
                <w:sz w:val="24"/>
                <w:szCs w:val="24"/>
              </w:rPr>
            </w:pPr>
            <w:r w:rsidRPr="00CF5816">
              <w:rPr>
                <w:rFonts w:ascii="Arial" w:hAnsi="Arial" w:cs="Arial"/>
                <w:sz w:val="24"/>
                <w:szCs w:val="24"/>
              </w:rPr>
              <w:t>Kat Mülkiyeti Tesisi</w:t>
            </w:r>
          </w:p>
        </w:tc>
        <w:tc>
          <w:tcPr>
            <w:tcW w:w="6095" w:type="dxa"/>
            <w:vAlign w:val="center"/>
          </w:tcPr>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Kadastro Müdürlüğünden alınacak cins değişikliği beyannamesi,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 Taşınmazın maliki veya bütün paydaşlarının talebi,</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 Taşınmaz maliki veya bütün paydaşları tarafından imzalanan, yetkili kamu kurum ve kuruluşlarınca </w:t>
            </w:r>
            <w:r w:rsidRPr="00CF5816">
              <w:rPr>
                <w:rFonts w:ascii="Arial" w:eastAsia="Times New Roman" w:hAnsi="Arial" w:cs="Arial"/>
                <w:color w:val="000000"/>
                <w:sz w:val="24"/>
                <w:szCs w:val="24"/>
              </w:rPr>
              <w:lastRenderedPageBreak/>
              <w:t xml:space="preserve">onaylanan mimarî proje ile yapı kullanma izin belgesi,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Kat mülkiyetini kuran malik veya malikler tarafından imzalanmış bir yönetim plânı,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5- Taşınmaz maliki veya maliklerinin veya yetkili temsilcilerinin </w:t>
            </w:r>
            <w:proofErr w:type="spellStart"/>
            <w:r w:rsidRPr="00CF5816">
              <w:rPr>
                <w:rFonts w:ascii="Arial" w:eastAsia="Times New Roman" w:hAnsi="Arial" w:cs="Arial"/>
                <w:color w:val="000000"/>
                <w:sz w:val="24"/>
                <w:szCs w:val="24"/>
              </w:rPr>
              <w:t>TST’nce</w:t>
            </w:r>
            <w:proofErr w:type="spellEnd"/>
            <w:r w:rsidRPr="00CF5816">
              <w:rPr>
                <w:rFonts w:ascii="Arial" w:eastAsia="Times New Roman" w:hAnsi="Arial" w:cs="Arial"/>
                <w:color w:val="000000"/>
                <w:sz w:val="24"/>
                <w:szCs w:val="24"/>
              </w:rPr>
              <w:t xml:space="preserve"> belirlenmiş olan kimlik belgeleri </w:t>
            </w:r>
            <w:r w:rsidRPr="00CF5816">
              <w:rPr>
                <w:rFonts w:ascii="Arial" w:eastAsia="Times New Roman" w:hAnsi="Arial" w:cs="Arial"/>
                <w:bCs/>
                <w:color w:val="000000"/>
                <w:sz w:val="24"/>
                <w:szCs w:val="24"/>
              </w:rPr>
              <w:t xml:space="preserve">( </w:t>
            </w:r>
            <w:r w:rsidRPr="00CF5816">
              <w:rPr>
                <w:rFonts w:ascii="Arial" w:eastAsia="Times New Roman" w:hAnsi="Arial" w:cs="Arial"/>
                <w:color w:val="000000"/>
                <w:sz w:val="24"/>
                <w:szCs w:val="24"/>
              </w:rPr>
              <w:t xml:space="preserve">nüfus cüzdanı, pasaport, avukat kimlik belgesi) ve tüzelkişi ise yetki belgesi,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6- Zorunlu deprem sigortası poliçesi (DASK),</w:t>
            </w:r>
          </w:p>
          <w:p w:rsidR="006A6832" w:rsidRPr="00CF5816" w:rsidRDefault="00202123" w:rsidP="00CF5816">
            <w:pPr>
              <w:rPr>
                <w:rFonts w:ascii="Arial" w:hAnsi="Arial" w:cs="Arial"/>
                <w:sz w:val="24"/>
                <w:szCs w:val="24"/>
              </w:rPr>
            </w:pPr>
            <w:r w:rsidRPr="00CF5816">
              <w:rPr>
                <w:rFonts w:ascii="Arial" w:eastAsia="Times New Roman" w:hAnsi="Arial" w:cs="Arial"/>
                <w:color w:val="000000"/>
                <w:sz w:val="24"/>
                <w:szCs w:val="24"/>
              </w:rPr>
              <w:t xml:space="preserve"> 7- Cins değişikliğinden dolayı vergi dairesinden alınacak ilişik kesme yazısı (492 sayılı Harçlar Kanunu’nun 4 sayılı Tarifenin 13/a maddesi).</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lastRenderedPageBreak/>
              <w:t>Başvuru: 15 Dakika</w:t>
            </w:r>
          </w:p>
          <w:p w:rsidR="00202123" w:rsidRPr="00CF5816" w:rsidRDefault="00202123" w:rsidP="00CF5816">
            <w:pPr>
              <w:jc w:val="center"/>
              <w:rPr>
                <w:rFonts w:ascii="Arial" w:hAnsi="Arial" w:cs="Arial"/>
                <w:sz w:val="24"/>
                <w:szCs w:val="24"/>
              </w:rPr>
            </w:pPr>
          </w:p>
          <w:p w:rsidR="006A6832" w:rsidRPr="00CF5816" w:rsidRDefault="00202123" w:rsidP="00CF5816">
            <w:pPr>
              <w:jc w:val="center"/>
              <w:rPr>
                <w:rFonts w:ascii="Arial" w:hAnsi="Arial" w:cs="Arial"/>
                <w:sz w:val="24"/>
                <w:szCs w:val="24"/>
              </w:rPr>
            </w:pPr>
            <w:r w:rsidRPr="00CF5816">
              <w:rPr>
                <w:rFonts w:ascii="Arial" w:hAnsi="Arial" w:cs="Arial"/>
                <w:sz w:val="24"/>
                <w:szCs w:val="24"/>
              </w:rPr>
              <w:t>İşlem: 8 Saat</w:t>
            </w:r>
          </w:p>
        </w:tc>
      </w:tr>
      <w:tr w:rsidR="006A6832" w:rsidRPr="00CF5816" w:rsidTr="00CF5816">
        <w:tc>
          <w:tcPr>
            <w:tcW w:w="1809" w:type="dxa"/>
            <w:vAlign w:val="center"/>
          </w:tcPr>
          <w:p w:rsidR="006A6832" w:rsidRPr="00CF5816" w:rsidRDefault="006A6832" w:rsidP="00CF5816">
            <w:pPr>
              <w:jc w:val="center"/>
              <w:rPr>
                <w:rFonts w:ascii="Arial" w:hAnsi="Arial" w:cs="Arial"/>
                <w:sz w:val="24"/>
                <w:szCs w:val="24"/>
              </w:rPr>
            </w:pPr>
            <w:r w:rsidRPr="00CF5816">
              <w:rPr>
                <w:rFonts w:ascii="Arial" w:hAnsi="Arial" w:cs="Arial"/>
                <w:sz w:val="24"/>
                <w:szCs w:val="24"/>
              </w:rPr>
              <w:lastRenderedPageBreak/>
              <w:t>17</w:t>
            </w:r>
          </w:p>
        </w:tc>
        <w:tc>
          <w:tcPr>
            <w:tcW w:w="2977" w:type="dxa"/>
            <w:vAlign w:val="center"/>
          </w:tcPr>
          <w:p w:rsidR="006A6832" w:rsidRPr="00CF5816" w:rsidRDefault="00202123" w:rsidP="00CF5816">
            <w:pPr>
              <w:rPr>
                <w:rFonts w:ascii="Arial" w:hAnsi="Arial" w:cs="Arial"/>
                <w:sz w:val="24"/>
                <w:szCs w:val="24"/>
              </w:rPr>
            </w:pPr>
            <w:r w:rsidRPr="00CF5816">
              <w:rPr>
                <w:rFonts w:ascii="Arial" w:eastAsia="Times New Roman" w:hAnsi="Arial" w:cs="Arial"/>
                <w:color w:val="000000"/>
                <w:sz w:val="24"/>
                <w:szCs w:val="24"/>
              </w:rPr>
              <w:t>Beyanlar Sütununda Belirtme</w:t>
            </w:r>
          </w:p>
        </w:tc>
        <w:tc>
          <w:tcPr>
            <w:tcW w:w="6095" w:type="dxa"/>
            <w:vAlign w:val="center"/>
          </w:tcPr>
          <w:p w:rsidR="006A6832" w:rsidRPr="00CF5816" w:rsidRDefault="00202123" w:rsidP="00CF5816">
            <w:pPr>
              <w:rPr>
                <w:rFonts w:ascii="Arial" w:hAnsi="Arial" w:cs="Arial"/>
                <w:sz w:val="24"/>
                <w:szCs w:val="24"/>
              </w:rPr>
            </w:pPr>
            <w:r w:rsidRPr="00CF5816">
              <w:rPr>
                <w:rFonts w:ascii="Arial" w:hAnsi="Arial" w:cs="Arial"/>
                <w:sz w:val="24"/>
                <w:szCs w:val="24"/>
              </w:rPr>
              <w:t>Tapu Sicil Tüzüğü Md. 61, 62 ,63, 64 de belirtilen belgeler</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Başvuru: 15 Dakika</w:t>
            </w:r>
          </w:p>
          <w:p w:rsidR="00202123" w:rsidRPr="00CF5816" w:rsidRDefault="00202123" w:rsidP="00CF5816">
            <w:pPr>
              <w:jc w:val="center"/>
              <w:rPr>
                <w:rFonts w:ascii="Arial" w:hAnsi="Arial" w:cs="Arial"/>
                <w:sz w:val="24"/>
                <w:szCs w:val="24"/>
              </w:rPr>
            </w:pPr>
          </w:p>
          <w:p w:rsidR="006A6832" w:rsidRPr="00CF5816" w:rsidRDefault="00202123" w:rsidP="00CF5816">
            <w:pPr>
              <w:jc w:val="center"/>
              <w:rPr>
                <w:rFonts w:ascii="Arial" w:hAnsi="Arial" w:cs="Arial"/>
                <w:sz w:val="24"/>
                <w:szCs w:val="24"/>
              </w:rPr>
            </w:pPr>
            <w:r w:rsidRPr="00CF5816">
              <w:rPr>
                <w:rFonts w:ascii="Arial" w:hAnsi="Arial" w:cs="Arial"/>
                <w:sz w:val="24"/>
                <w:szCs w:val="24"/>
              </w:rPr>
              <w:t>İşlem: 2 Saat</w:t>
            </w:r>
          </w:p>
        </w:tc>
      </w:tr>
      <w:tr w:rsidR="00202123" w:rsidRPr="00CF5816" w:rsidTr="00CF5816">
        <w:tc>
          <w:tcPr>
            <w:tcW w:w="1809"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18</w:t>
            </w:r>
          </w:p>
        </w:tc>
        <w:tc>
          <w:tcPr>
            <w:tcW w:w="2977" w:type="dxa"/>
            <w:vAlign w:val="center"/>
          </w:tcPr>
          <w:p w:rsidR="00202123" w:rsidRPr="00CF5816" w:rsidRDefault="00202123" w:rsidP="00CF5816">
            <w:pPr>
              <w:spacing w:line="190" w:lineRule="exact"/>
              <w:rPr>
                <w:rFonts w:ascii="Arial" w:eastAsia="Times New Roman" w:hAnsi="Arial" w:cs="Arial"/>
                <w:sz w:val="24"/>
                <w:szCs w:val="24"/>
              </w:rPr>
            </w:pPr>
            <w:r w:rsidRPr="00CF5816">
              <w:rPr>
                <w:rFonts w:ascii="Arial" w:eastAsia="Times New Roman" w:hAnsi="Arial" w:cs="Arial"/>
                <w:color w:val="000000"/>
                <w:sz w:val="24"/>
                <w:szCs w:val="24"/>
              </w:rPr>
              <w:t>Tahsis İşlemleri</w:t>
            </w:r>
          </w:p>
        </w:tc>
        <w:tc>
          <w:tcPr>
            <w:tcW w:w="6095" w:type="dxa"/>
            <w:vAlign w:val="center"/>
          </w:tcPr>
          <w:p w:rsidR="00202123" w:rsidRPr="00CF5816" w:rsidRDefault="00202123" w:rsidP="00CF5816">
            <w:pPr>
              <w:spacing w:line="190" w:lineRule="exact"/>
              <w:rPr>
                <w:rFonts w:ascii="Arial" w:eastAsia="Times New Roman" w:hAnsi="Arial" w:cs="Arial"/>
                <w:color w:val="000000"/>
                <w:sz w:val="24"/>
                <w:szCs w:val="24"/>
              </w:rPr>
            </w:pPr>
            <w:r w:rsidRPr="00CF5816">
              <w:rPr>
                <w:rFonts w:ascii="Arial" w:eastAsia="Times New Roman" w:hAnsi="Arial" w:cs="Arial"/>
                <w:color w:val="000000"/>
                <w:sz w:val="24"/>
                <w:szCs w:val="24"/>
              </w:rPr>
              <w:t>1- İlgili kurumun resmi yazısı ve varsa tahsis cetveli,</w:t>
            </w:r>
          </w:p>
          <w:p w:rsidR="00202123" w:rsidRPr="00CF5816" w:rsidRDefault="00202123" w:rsidP="00CF5816">
            <w:pPr>
              <w:spacing w:line="190" w:lineRule="exact"/>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2- Gerçek kişilerde lehtarın kimlik bilgilerini gösterir bilgi veya belge.</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Başvuru: 15 Dakika</w:t>
            </w:r>
          </w:p>
          <w:p w:rsidR="00202123" w:rsidRPr="00CF5816" w:rsidRDefault="00202123" w:rsidP="00CF5816">
            <w:pPr>
              <w:jc w:val="center"/>
              <w:rPr>
                <w:rFonts w:ascii="Arial" w:hAnsi="Arial" w:cs="Arial"/>
                <w:sz w:val="24"/>
                <w:szCs w:val="24"/>
              </w:rPr>
            </w:pPr>
          </w:p>
          <w:p w:rsidR="00202123" w:rsidRPr="00CF5816" w:rsidRDefault="00202123" w:rsidP="00CF5816">
            <w:pPr>
              <w:jc w:val="center"/>
              <w:rPr>
                <w:rFonts w:ascii="Arial" w:hAnsi="Arial" w:cs="Arial"/>
                <w:sz w:val="24"/>
                <w:szCs w:val="24"/>
              </w:rPr>
            </w:pPr>
            <w:r w:rsidRPr="00CF5816">
              <w:rPr>
                <w:rFonts w:ascii="Arial" w:hAnsi="Arial" w:cs="Arial"/>
                <w:sz w:val="24"/>
                <w:szCs w:val="24"/>
              </w:rPr>
              <w:t>İşlem: 2 Saat</w:t>
            </w:r>
          </w:p>
        </w:tc>
      </w:tr>
      <w:tr w:rsidR="00202123" w:rsidRPr="00CF5816" w:rsidTr="00CF5816">
        <w:tc>
          <w:tcPr>
            <w:tcW w:w="1809"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19</w:t>
            </w:r>
          </w:p>
        </w:tc>
        <w:tc>
          <w:tcPr>
            <w:tcW w:w="2977" w:type="dxa"/>
            <w:vAlign w:val="center"/>
          </w:tcPr>
          <w:p w:rsidR="00202123" w:rsidRPr="00CF5816" w:rsidRDefault="00202123" w:rsidP="00CF5816">
            <w:pPr>
              <w:rPr>
                <w:rFonts w:ascii="Arial" w:hAnsi="Arial" w:cs="Arial"/>
                <w:sz w:val="24"/>
                <w:szCs w:val="24"/>
              </w:rPr>
            </w:pPr>
            <w:r w:rsidRPr="00CF5816">
              <w:rPr>
                <w:rFonts w:ascii="Arial" w:hAnsi="Arial" w:cs="Arial"/>
                <w:sz w:val="24"/>
                <w:szCs w:val="24"/>
              </w:rPr>
              <w:t>Trampa</w:t>
            </w:r>
          </w:p>
        </w:tc>
        <w:tc>
          <w:tcPr>
            <w:tcW w:w="6095" w:type="dxa"/>
            <w:vAlign w:val="center"/>
          </w:tcPr>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1-Taşınmaz sahiplerinin veya yetkili temsilcilerinin nüfus cüzdanı veya pasaportu ve temsil belgesi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 Gerçek kişilerde fotoğraf.</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 Bina vasıflı taşınmazlarda zorunlu deprem sigortası.</w:t>
            </w:r>
          </w:p>
          <w:p w:rsidR="00202123" w:rsidRPr="00CF5816" w:rsidRDefault="00202123" w:rsidP="00CF5816">
            <w:pPr>
              <w:rPr>
                <w:rFonts w:ascii="Arial" w:hAnsi="Arial" w:cs="Arial"/>
                <w:sz w:val="24"/>
                <w:szCs w:val="24"/>
              </w:rPr>
            </w:pPr>
            <w:r w:rsidRPr="00CF5816">
              <w:rPr>
                <w:rFonts w:ascii="Arial" w:eastAsia="Times New Roman" w:hAnsi="Arial" w:cs="Arial"/>
                <w:color w:val="000000"/>
                <w:sz w:val="24"/>
                <w:szCs w:val="24"/>
              </w:rPr>
              <w:t xml:space="preserve"> 4- İlgili Belediyeden alınmış emlak vergisi değerini belirtir belge</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Başvuru: 15 Dakika</w:t>
            </w:r>
          </w:p>
          <w:p w:rsidR="00202123" w:rsidRPr="00CF5816" w:rsidRDefault="00202123" w:rsidP="00CF5816">
            <w:pPr>
              <w:jc w:val="center"/>
              <w:rPr>
                <w:rFonts w:ascii="Arial" w:hAnsi="Arial" w:cs="Arial"/>
                <w:sz w:val="24"/>
                <w:szCs w:val="24"/>
              </w:rPr>
            </w:pPr>
          </w:p>
          <w:p w:rsidR="00202123" w:rsidRPr="00CF5816" w:rsidRDefault="00202123" w:rsidP="00CF5816">
            <w:pPr>
              <w:jc w:val="center"/>
              <w:rPr>
                <w:rFonts w:ascii="Arial" w:hAnsi="Arial" w:cs="Arial"/>
                <w:sz w:val="24"/>
                <w:szCs w:val="24"/>
              </w:rPr>
            </w:pPr>
            <w:r w:rsidRPr="00CF5816">
              <w:rPr>
                <w:rFonts w:ascii="Arial" w:hAnsi="Arial" w:cs="Arial"/>
                <w:sz w:val="24"/>
                <w:szCs w:val="24"/>
              </w:rPr>
              <w:t>İşlem: 2 Saat</w:t>
            </w:r>
          </w:p>
        </w:tc>
      </w:tr>
      <w:tr w:rsidR="00202123" w:rsidRPr="00CF5816" w:rsidTr="00CF5816">
        <w:tc>
          <w:tcPr>
            <w:tcW w:w="1809"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20</w:t>
            </w:r>
          </w:p>
        </w:tc>
        <w:tc>
          <w:tcPr>
            <w:tcW w:w="2977" w:type="dxa"/>
            <w:vAlign w:val="center"/>
          </w:tcPr>
          <w:p w:rsidR="00202123" w:rsidRPr="00CF5816" w:rsidRDefault="00202123" w:rsidP="00CF5816">
            <w:pPr>
              <w:rPr>
                <w:rFonts w:ascii="Arial" w:hAnsi="Arial" w:cs="Arial"/>
                <w:sz w:val="24"/>
                <w:szCs w:val="24"/>
              </w:rPr>
            </w:pPr>
            <w:r w:rsidRPr="00CF5816">
              <w:rPr>
                <w:rFonts w:ascii="Arial" w:hAnsi="Arial" w:cs="Arial"/>
                <w:sz w:val="24"/>
                <w:szCs w:val="24"/>
              </w:rPr>
              <w:t>Taksim (Paylaşma)</w:t>
            </w:r>
          </w:p>
        </w:tc>
        <w:tc>
          <w:tcPr>
            <w:tcW w:w="6095" w:type="dxa"/>
            <w:vAlign w:val="center"/>
          </w:tcPr>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Varsa noterden düzenlenmiş veya el yazılı sözleşme (Mirasın taksiminde)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Hissedarların veya yetkili temsilcilerinin nüfus cüzdanı veya pasaportu ve temsil belgesi (Mirasın taksiminde; Noterde düzenlenmiş veya el yazılı sözleşmedeki imzaların noterde onaylanması halinde sadece adına tescil edilecek iştirakçinin talebi yeterlidir.)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Gerçek kişilerde fotoğraf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lastRenderedPageBreak/>
              <w:t xml:space="preserve">4- Bina vasıflı taşınmazlarda zorunlu deprem sigortası. </w:t>
            </w:r>
          </w:p>
          <w:p w:rsidR="00202123" w:rsidRPr="00CF5816" w:rsidRDefault="00202123" w:rsidP="00CF5816">
            <w:pPr>
              <w:rPr>
                <w:rFonts w:ascii="Arial" w:hAnsi="Arial" w:cs="Arial"/>
                <w:sz w:val="24"/>
                <w:szCs w:val="24"/>
              </w:rPr>
            </w:pPr>
            <w:r w:rsidRPr="00CF5816">
              <w:rPr>
                <w:rFonts w:ascii="Arial" w:eastAsia="Times New Roman" w:hAnsi="Arial" w:cs="Arial"/>
                <w:color w:val="000000"/>
                <w:sz w:val="24"/>
                <w:szCs w:val="24"/>
              </w:rPr>
              <w:t>5- İlgili Belediyeden alınmış emlak vergisi değerini belirtir belge</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lastRenderedPageBreak/>
              <w:t>Başvuru: 15 Dakika</w:t>
            </w:r>
          </w:p>
          <w:p w:rsidR="00202123" w:rsidRPr="00CF5816" w:rsidRDefault="00202123" w:rsidP="00CF5816">
            <w:pPr>
              <w:jc w:val="center"/>
              <w:rPr>
                <w:rFonts w:ascii="Arial" w:hAnsi="Arial" w:cs="Arial"/>
                <w:sz w:val="24"/>
                <w:szCs w:val="24"/>
              </w:rPr>
            </w:pPr>
          </w:p>
          <w:p w:rsidR="00202123" w:rsidRPr="00CF5816" w:rsidRDefault="00202123" w:rsidP="00CF5816">
            <w:pPr>
              <w:jc w:val="center"/>
              <w:rPr>
                <w:rFonts w:ascii="Arial" w:hAnsi="Arial" w:cs="Arial"/>
                <w:sz w:val="24"/>
                <w:szCs w:val="24"/>
              </w:rPr>
            </w:pPr>
            <w:r w:rsidRPr="00CF5816">
              <w:rPr>
                <w:rFonts w:ascii="Arial" w:hAnsi="Arial" w:cs="Arial"/>
                <w:sz w:val="24"/>
                <w:szCs w:val="24"/>
              </w:rPr>
              <w:t>İşlem: 8 Saat</w:t>
            </w:r>
          </w:p>
        </w:tc>
      </w:tr>
      <w:tr w:rsidR="00202123" w:rsidRPr="00CF5816" w:rsidTr="00CF5816">
        <w:tc>
          <w:tcPr>
            <w:tcW w:w="1809"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lastRenderedPageBreak/>
              <w:t>21</w:t>
            </w:r>
          </w:p>
        </w:tc>
        <w:tc>
          <w:tcPr>
            <w:tcW w:w="2977" w:type="dxa"/>
            <w:vAlign w:val="center"/>
          </w:tcPr>
          <w:p w:rsidR="00202123" w:rsidRPr="00CF5816" w:rsidRDefault="00202123" w:rsidP="00CF5816">
            <w:pPr>
              <w:rPr>
                <w:rFonts w:ascii="Arial" w:hAnsi="Arial" w:cs="Arial"/>
                <w:sz w:val="24"/>
                <w:szCs w:val="24"/>
              </w:rPr>
            </w:pPr>
            <w:r w:rsidRPr="00CF5816">
              <w:rPr>
                <w:rFonts w:ascii="Arial" w:hAnsi="Arial" w:cs="Arial"/>
                <w:sz w:val="24"/>
                <w:szCs w:val="24"/>
              </w:rPr>
              <w:t>Aile Konut Şerhi</w:t>
            </w:r>
          </w:p>
        </w:tc>
        <w:tc>
          <w:tcPr>
            <w:tcW w:w="6095" w:type="dxa"/>
            <w:vAlign w:val="center"/>
          </w:tcPr>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Konutun aile konutu olduğunu kanıtlayan muhtarlıktan ve varsa apartman yönetiminden alınmış belge.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 Vukuatlı nüfus kayıt örneği veya evlilik cüzdanı.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3- Gereken hallerde taşınmaz malın şerhi talep edilen taşınmaz mal ile aynı olduğunun</w:t>
            </w:r>
            <w:r w:rsidR="00A66EF2" w:rsidRPr="00CF5816">
              <w:rPr>
                <w:rFonts w:ascii="Arial" w:eastAsia="Times New Roman" w:hAnsi="Arial" w:cs="Arial"/>
                <w:color w:val="000000"/>
                <w:sz w:val="24"/>
                <w:szCs w:val="24"/>
              </w:rPr>
              <w:t xml:space="preserve"> kadastro müdürlüğünce vey</w:t>
            </w:r>
            <w:r w:rsidRPr="00CF5816">
              <w:rPr>
                <w:rFonts w:ascii="Arial" w:eastAsia="Times New Roman" w:hAnsi="Arial" w:cs="Arial"/>
                <w:color w:val="000000"/>
                <w:sz w:val="24"/>
                <w:szCs w:val="24"/>
              </w:rPr>
              <w:t xml:space="preserve">a muhtarlıkça tespit edilmesi </w:t>
            </w:r>
          </w:p>
          <w:p w:rsidR="00202123" w:rsidRPr="00CF5816" w:rsidRDefault="00202123"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İstemde bulunanın nüfus cüzdanı veya pasaportu </w:t>
            </w:r>
          </w:p>
          <w:p w:rsidR="00202123" w:rsidRPr="00CF5816" w:rsidRDefault="00202123" w:rsidP="00CF5816">
            <w:pPr>
              <w:rPr>
                <w:rFonts w:ascii="Arial" w:hAnsi="Arial" w:cs="Arial"/>
                <w:sz w:val="24"/>
                <w:szCs w:val="24"/>
              </w:rPr>
            </w:pPr>
            <w:r w:rsidRPr="00CF5816">
              <w:rPr>
                <w:rFonts w:ascii="Arial" w:eastAsia="Times New Roman" w:hAnsi="Arial" w:cs="Arial"/>
                <w:color w:val="000000"/>
                <w:sz w:val="24"/>
                <w:szCs w:val="24"/>
              </w:rPr>
              <w:t>5- Malik olmayan eşin talebi ile aile konutu şerhi işlenmesi için mahkeme kararı gerekmekledir.</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Başvuru: 15 Dakika</w:t>
            </w:r>
          </w:p>
          <w:p w:rsidR="00202123" w:rsidRPr="00CF5816" w:rsidRDefault="00202123" w:rsidP="00CF5816">
            <w:pPr>
              <w:jc w:val="center"/>
              <w:rPr>
                <w:rFonts w:ascii="Arial" w:hAnsi="Arial" w:cs="Arial"/>
                <w:sz w:val="24"/>
                <w:szCs w:val="24"/>
              </w:rPr>
            </w:pPr>
          </w:p>
          <w:p w:rsidR="00202123" w:rsidRPr="00CF5816" w:rsidRDefault="00202123" w:rsidP="00CF5816">
            <w:pPr>
              <w:jc w:val="center"/>
              <w:rPr>
                <w:rFonts w:ascii="Arial" w:hAnsi="Arial" w:cs="Arial"/>
                <w:sz w:val="24"/>
                <w:szCs w:val="24"/>
              </w:rPr>
            </w:pPr>
            <w:r w:rsidRPr="00CF5816">
              <w:rPr>
                <w:rFonts w:ascii="Arial" w:hAnsi="Arial" w:cs="Arial"/>
                <w:sz w:val="24"/>
                <w:szCs w:val="24"/>
              </w:rPr>
              <w:t>İşlem: 2 Saat</w:t>
            </w:r>
          </w:p>
        </w:tc>
      </w:tr>
      <w:tr w:rsidR="00202123" w:rsidRPr="00CF5816" w:rsidTr="00CF5816">
        <w:tc>
          <w:tcPr>
            <w:tcW w:w="1809"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22</w:t>
            </w:r>
          </w:p>
        </w:tc>
        <w:tc>
          <w:tcPr>
            <w:tcW w:w="2977" w:type="dxa"/>
            <w:vAlign w:val="center"/>
          </w:tcPr>
          <w:p w:rsidR="00202123" w:rsidRPr="00CF5816" w:rsidRDefault="00202123" w:rsidP="00CF5816">
            <w:pPr>
              <w:rPr>
                <w:rFonts w:ascii="Arial" w:hAnsi="Arial" w:cs="Arial"/>
                <w:sz w:val="24"/>
                <w:szCs w:val="24"/>
              </w:rPr>
            </w:pPr>
            <w:r w:rsidRPr="00CF5816">
              <w:rPr>
                <w:rFonts w:ascii="Arial" w:hAnsi="Arial" w:cs="Arial"/>
                <w:sz w:val="24"/>
                <w:szCs w:val="24"/>
              </w:rPr>
              <w:t>Bağış</w:t>
            </w:r>
          </w:p>
        </w:tc>
        <w:tc>
          <w:tcPr>
            <w:tcW w:w="6095" w:type="dxa"/>
            <w:vAlign w:val="center"/>
          </w:tcPr>
          <w:p w:rsidR="00202123" w:rsidRPr="00CF5816" w:rsidRDefault="00A66EF2" w:rsidP="00CF5816">
            <w:pPr>
              <w:rPr>
                <w:rFonts w:ascii="Arial" w:hAnsi="Arial" w:cs="Arial"/>
                <w:sz w:val="24"/>
                <w:szCs w:val="24"/>
              </w:rPr>
            </w:pPr>
            <w:r w:rsidRPr="00CF5816">
              <w:rPr>
                <w:rFonts w:ascii="Arial" w:eastAsia="Times New Roman" w:hAnsi="Arial" w:cs="Arial"/>
                <w:color w:val="000000"/>
                <w:sz w:val="24"/>
                <w:szCs w:val="24"/>
              </w:rPr>
              <w:t>1- Bağışlayan ve bağışlananın veya yetkili temsilcilerinin nüfus cüzdanı veya pasaportu ve temsil belgesi, 2- Gerçek kişilerde fotoğraf, 3- Bina vasıflı taşınmazlarda zorunlu deprem sigortası, 4- İlgili Belediyeden alınmış emlak vergisi değerini belirtir belge</w:t>
            </w:r>
          </w:p>
        </w:tc>
        <w:tc>
          <w:tcPr>
            <w:tcW w:w="3263"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Başvuru: 15 Dakika</w:t>
            </w:r>
          </w:p>
          <w:p w:rsidR="00202123" w:rsidRPr="00CF5816" w:rsidRDefault="00202123" w:rsidP="00CF5816">
            <w:pPr>
              <w:jc w:val="center"/>
              <w:rPr>
                <w:rFonts w:ascii="Arial" w:hAnsi="Arial" w:cs="Arial"/>
                <w:sz w:val="24"/>
                <w:szCs w:val="24"/>
              </w:rPr>
            </w:pPr>
          </w:p>
          <w:p w:rsidR="00202123" w:rsidRPr="00CF5816" w:rsidRDefault="00A66EF2" w:rsidP="00CF5816">
            <w:pPr>
              <w:jc w:val="center"/>
              <w:rPr>
                <w:rFonts w:ascii="Arial" w:hAnsi="Arial" w:cs="Arial"/>
                <w:sz w:val="24"/>
                <w:szCs w:val="24"/>
              </w:rPr>
            </w:pPr>
            <w:r w:rsidRPr="00CF5816">
              <w:rPr>
                <w:rFonts w:ascii="Arial" w:hAnsi="Arial" w:cs="Arial"/>
                <w:sz w:val="24"/>
                <w:szCs w:val="24"/>
              </w:rPr>
              <w:t>İşlem: 2</w:t>
            </w:r>
            <w:r w:rsidR="00202123" w:rsidRPr="00CF5816">
              <w:rPr>
                <w:rFonts w:ascii="Arial" w:hAnsi="Arial" w:cs="Arial"/>
                <w:sz w:val="24"/>
                <w:szCs w:val="24"/>
              </w:rPr>
              <w:t xml:space="preserve">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23</w:t>
            </w:r>
          </w:p>
        </w:tc>
        <w:tc>
          <w:tcPr>
            <w:tcW w:w="2977" w:type="dxa"/>
            <w:vAlign w:val="center"/>
          </w:tcPr>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Ölünceye Kadar Bakma Akdi Sözleşmesi</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 Sulh Hukuk  Hakimliği veya Noterde düzenlenmiş ise tescili içerir sözleşme,</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2- Taşınmaz sahiplerinin ve bakım borçlusunun veya yetkili temsilcilerinin nüfus cüzdanı veya pasaportu ve temsil belgesi.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Gerçek kişilerde fotoğraf,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Bina vasıflı taşınmazlarda zorunlu deprem sigortası, </w:t>
            </w:r>
          </w:p>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5- İlgili Belediyeden alınmış emlak vergisi değerini belirtir belge</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t>İşlem: 4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24</w:t>
            </w:r>
          </w:p>
        </w:tc>
        <w:tc>
          <w:tcPr>
            <w:tcW w:w="2977" w:type="dxa"/>
            <w:vAlign w:val="center"/>
          </w:tcPr>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Kira Sözleşmesinin Şerhi</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 Kira sözleşmesi,</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2- Noterde düzenlenmiş sözleşmeye istinaden şerh yetkisine sahip lehtarın diğer hallerde malikin veya temsilcilerinin nüfus cüzdanı veya pasaportu, temsil </w:t>
            </w:r>
            <w:r w:rsidRPr="00CF5816">
              <w:rPr>
                <w:rFonts w:ascii="Arial" w:eastAsia="Times New Roman" w:hAnsi="Arial" w:cs="Arial"/>
                <w:color w:val="000000"/>
                <w:sz w:val="24"/>
                <w:szCs w:val="24"/>
              </w:rPr>
              <w:lastRenderedPageBreak/>
              <w:t xml:space="preserve">belgesi, </w:t>
            </w:r>
          </w:p>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3- Gerçek kişilerde fotoğraf</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lastRenderedPageBreak/>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t>İşlem: 2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lastRenderedPageBreak/>
              <w:t>25</w:t>
            </w:r>
          </w:p>
        </w:tc>
        <w:tc>
          <w:tcPr>
            <w:tcW w:w="2977" w:type="dxa"/>
            <w:vAlign w:val="center"/>
          </w:tcPr>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Kat İrtifakının Sona Ermesi</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Kat irtifakının terkini için tüm maliklerin talebi,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Kat malikinin veya yetkili temsilcilerinin nüfus cüzdanı veya pasaportu ve temsil belgesi, </w:t>
            </w:r>
          </w:p>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3- Gerçek kişilerde fotoğraf</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t>İşlem: 8 Saat</w:t>
            </w:r>
          </w:p>
        </w:tc>
      </w:tr>
      <w:tr w:rsidR="00202123" w:rsidRPr="00CF5816" w:rsidTr="00CF5816">
        <w:tc>
          <w:tcPr>
            <w:tcW w:w="1809" w:type="dxa"/>
            <w:vAlign w:val="center"/>
          </w:tcPr>
          <w:p w:rsidR="00202123" w:rsidRPr="00CF5816" w:rsidRDefault="00202123" w:rsidP="00CF5816">
            <w:pPr>
              <w:jc w:val="center"/>
              <w:rPr>
                <w:rFonts w:ascii="Arial" w:hAnsi="Arial" w:cs="Arial"/>
                <w:sz w:val="24"/>
                <w:szCs w:val="24"/>
              </w:rPr>
            </w:pPr>
            <w:r w:rsidRPr="00CF5816">
              <w:rPr>
                <w:rFonts w:ascii="Arial" w:hAnsi="Arial" w:cs="Arial"/>
                <w:sz w:val="24"/>
                <w:szCs w:val="24"/>
              </w:rPr>
              <w:t>26</w:t>
            </w:r>
          </w:p>
        </w:tc>
        <w:tc>
          <w:tcPr>
            <w:tcW w:w="2977" w:type="dxa"/>
            <w:vAlign w:val="center"/>
          </w:tcPr>
          <w:p w:rsidR="00202123" w:rsidRPr="00CF5816" w:rsidRDefault="00A66EF2" w:rsidP="00CF5816">
            <w:pPr>
              <w:rPr>
                <w:rFonts w:ascii="Arial" w:hAnsi="Arial" w:cs="Arial"/>
                <w:sz w:val="24"/>
                <w:szCs w:val="24"/>
              </w:rPr>
            </w:pPr>
            <w:r w:rsidRPr="00CF5816">
              <w:rPr>
                <w:rFonts w:ascii="Arial" w:hAnsi="Arial" w:cs="Arial"/>
                <w:sz w:val="24"/>
                <w:szCs w:val="24"/>
              </w:rPr>
              <w:t>İntifa Hakkı Tesisi</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Taşınmaz malın sahiplerinin ve intifa hakkı lehtarının veya yetkili temsilcilerinin nüfus cüzdanı veya pasaportu ve temsil belgesi,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Gerçek kişilerde fotoğraf,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Bina vasıflı taşınmazlarda zorunlu deprem sigortası, </w:t>
            </w:r>
          </w:p>
          <w:p w:rsidR="00202123" w:rsidRPr="00CF5816" w:rsidRDefault="00A66EF2" w:rsidP="00CF5816">
            <w:pPr>
              <w:rPr>
                <w:rFonts w:ascii="Arial" w:hAnsi="Arial" w:cs="Arial"/>
                <w:sz w:val="24"/>
                <w:szCs w:val="24"/>
              </w:rPr>
            </w:pPr>
            <w:r w:rsidRPr="00CF5816">
              <w:rPr>
                <w:rFonts w:ascii="Arial" w:eastAsia="Times New Roman" w:hAnsi="Arial" w:cs="Arial"/>
                <w:color w:val="000000"/>
                <w:sz w:val="24"/>
                <w:szCs w:val="24"/>
              </w:rPr>
              <w:t>4- İlgili Belediyeden alınmış emlak vergisi değerini belirtir belge</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Başvuru: 15 Dakika</w:t>
            </w:r>
          </w:p>
          <w:p w:rsidR="00A66EF2" w:rsidRPr="00CF5816" w:rsidRDefault="00A66EF2" w:rsidP="00CF5816">
            <w:pPr>
              <w:jc w:val="center"/>
              <w:rPr>
                <w:rFonts w:ascii="Arial" w:hAnsi="Arial" w:cs="Arial"/>
                <w:sz w:val="24"/>
                <w:szCs w:val="24"/>
              </w:rPr>
            </w:pPr>
          </w:p>
          <w:p w:rsidR="00202123" w:rsidRPr="00CF5816" w:rsidRDefault="00A66EF2" w:rsidP="00CF5816">
            <w:pPr>
              <w:jc w:val="center"/>
              <w:rPr>
                <w:rFonts w:ascii="Arial" w:hAnsi="Arial" w:cs="Arial"/>
                <w:sz w:val="24"/>
                <w:szCs w:val="24"/>
              </w:rPr>
            </w:pPr>
            <w:r w:rsidRPr="00CF5816">
              <w:rPr>
                <w:rFonts w:ascii="Arial" w:hAnsi="Arial" w:cs="Arial"/>
                <w:sz w:val="24"/>
                <w:szCs w:val="24"/>
              </w:rPr>
              <w:t>İşlem: 2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27</w:t>
            </w:r>
          </w:p>
        </w:tc>
        <w:tc>
          <w:tcPr>
            <w:tcW w:w="2977" w:type="dxa"/>
            <w:vAlign w:val="center"/>
          </w:tcPr>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Kat Karşılığı İnşaat Sözleşmesi ve Satış Vaadi Sözleşmesinin Şerhi</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Noterde düzenlenmiş sözleşme,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Taşınmaz malın sahibine veya lehtara ait veya yetkili temsilcilerinin nüfus cüzdanı veya pasaportu ve temsil belgesi,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Gerçek kişilerde fotoğraf, </w:t>
            </w:r>
          </w:p>
          <w:p w:rsidR="00A66EF2" w:rsidRPr="00CF5816" w:rsidRDefault="00A66EF2" w:rsidP="00CF5816">
            <w:pPr>
              <w:rPr>
                <w:rFonts w:ascii="Arial" w:eastAsia="Times New Roman" w:hAnsi="Arial" w:cs="Arial"/>
                <w:sz w:val="24"/>
                <w:szCs w:val="24"/>
              </w:rPr>
            </w:pPr>
            <w:r w:rsidRPr="00CF5816">
              <w:rPr>
                <w:rFonts w:ascii="Arial" w:eastAsia="Times New Roman" w:hAnsi="Arial" w:cs="Arial"/>
                <w:color w:val="000000"/>
                <w:sz w:val="24"/>
                <w:szCs w:val="24"/>
              </w:rPr>
              <w:t>4 - İlgili Belediyeden alınmış emlak vergisi değerini belirtir belge</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t>İşlem: 2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28</w:t>
            </w:r>
          </w:p>
        </w:tc>
        <w:tc>
          <w:tcPr>
            <w:tcW w:w="2977" w:type="dxa"/>
            <w:vAlign w:val="center"/>
          </w:tcPr>
          <w:p w:rsidR="00A66EF2" w:rsidRPr="00CF5816" w:rsidRDefault="00A66EF2" w:rsidP="00CF5816">
            <w:pPr>
              <w:rPr>
                <w:rFonts w:ascii="Arial" w:hAnsi="Arial" w:cs="Arial"/>
                <w:sz w:val="24"/>
                <w:szCs w:val="24"/>
              </w:rPr>
            </w:pPr>
            <w:r w:rsidRPr="00CF5816">
              <w:rPr>
                <w:rFonts w:ascii="Arial" w:hAnsi="Arial" w:cs="Arial"/>
                <w:sz w:val="24"/>
                <w:szCs w:val="24"/>
              </w:rPr>
              <w:t>İrtifak Hakkı</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Taşınmazın bulunduğu yere göre belediye encümeni veya il özel idaresi kararı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Kadastro Müdürlüğünce düzenlenmiş tescil bildirimi,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Taşınmaz malın sahibine ve lehtara ait veya yetkili temsilcilerinin nüfus cüzdanı veya pasaportu ve temsil belgesi,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Gerçek kişilerde fotoğraf,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5- Bina vasıflı taşınmazlarda zorunlu deprem sigortası, </w:t>
            </w:r>
          </w:p>
          <w:p w:rsidR="00A66EF2" w:rsidRPr="00CF5816" w:rsidRDefault="00A66EF2" w:rsidP="00CF5816">
            <w:pPr>
              <w:rPr>
                <w:rFonts w:ascii="Arial" w:hAnsi="Arial" w:cs="Arial"/>
                <w:sz w:val="24"/>
                <w:szCs w:val="24"/>
              </w:rPr>
            </w:pPr>
            <w:r w:rsidRPr="00CF5816">
              <w:rPr>
                <w:rFonts w:ascii="Arial" w:eastAsia="Times New Roman" w:hAnsi="Arial" w:cs="Arial"/>
                <w:color w:val="000000"/>
                <w:sz w:val="24"/>
                <w:szCs w:val="24"/>
              </w:rPr>
              <w:t>6- İlgili Belediyeden alınmış emlak vergisi değerini belirtir belge</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t>İşlem: 8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29</w:t>
            </w:r>
          </w:p>
        </w:tc>
        <w:tc>
          <w:tcPr>
            <w:tcW w:w="2977" w:type="dxa"/>
            <w:vAlign w:val="center"/>
          </w:tcPr>
          <w:p w:rsidR="00A66EF2" w:rsidRPr="00CF5816" w:rsidRDefault="00A66EF2" w:rsidP="00CF5816">
            <w:pPr>
              <w:rPr>
                <w:rFonts w:ascii="Arial" w:hAnsi="Arial" w:cs="Arial"/>
                <w:sz w:val="24"/>
                <w:szCs w:val="24"/>
              </w:rPr>
            </w:pPr>
            <w:r w:rsidRPr="00CF5816">
              <w:rPr>
                <w:rFonts w:ascii="Arial" w:hAnsi="Arial" w:cs="Arial"/>
                <w:sz w:val="24"/>
                <w:szCs w:val="24"/>
              </w:rPr>
              <w:t>Kat Karşılığı Temlik</w:t>
            </w:r>
          </w:p>
        </w:tc>
        <w:tc>
          <w:tcPr>
            <w:tcW w:w="6095" w:type="dxa"/>
            <w:vAlign w:val="center"/>
          </w:tcPr>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1-Noterden düzenlenmiş sözleşme, </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Taşınmaz sahibi ve sözleşme gereği devralanın </w:t>
            </w:r>
            <w:r w:rsidRPr="00CF5816">
              <w:rPr>
                <w:rFonts w:ascii="Arial" w:eastAsia="Times New Roman" w:hAnsi="Arial" w:cs="Arial"/>
                <w:color w:val="000000"/>
                <w:sz w:val="24"/>
                <w:szCs w:val="24"/>
              </w:rPr>
              <w:lastRenderedPageBreak/>
              <w:t>veya yetkili temsilcilerinin nüfus cüzdan, pasaportu veya temsil belgesi</w:t>
            </w:r>
          </w:p>
          <w:p w:rsidR="00A66EF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 Gerçek kişilerde fotoğraf </w:t>
            </w:r>
          </w:p>
          <w:p w:rsidR="00A66EF2" w:rsidRPr="00CF5816" w:rsidRDefault="00A66EF2" w:rsidP="00CF5816">
            <w:pPr>
              <w:rPr>
                <w:rFonts w:ascii="Arial" w:hAnsi="Arial" w:cs="Arial"/>
                <w:sz w:val="24"/>
                <w:szCs w:val="24"/>
              </w:rPr>
            </w:pPr>
            <w:r w:rsidRPr="00CF5816">
              <w:rPr>
                <w:rFonts w:ascii="Arial" w:eastAsia="Times New Roman" w:hAnsi="Arial" w:cs="Arial"/>
                <w:color w:val="000000"/>
                <w:sz w:val="24"/>
                <w:szCs w:val="24"/>
              </w:rPr>
              <w:t>4- İlgili Belediyeden alınmış emlak verdisi değerini belirtir belge</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lastRenderedPageBreak/>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lastRenderedPageBreak/>
              <w:t>İşlem: 2 Saat</w:t>
            </w:r>
          </w:p>
        </w:tc>
      </w:tr>
      <w:tr w:rsidR="00A66EF2" w:rsidRPr="00CF5816" w:rsidTr="00CF5816">
        <w:tc>
          <w:tcPr>
            <w:tcW w:w="1809"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lastRenderedPageBreak/>
              <w:t>30</w:t>
            </w:r>
          </w:p>
        </w:tc>
        <w:tc>
          <w:tcPr>
            <w:tcW w:w="2977" w:type="dxa"/>
            <w:vAlign w:val="center"/>
          </w:tcPr>
          <w:p w:rsidR="00A66EF2" w:rsidRPr="00CF5816" w:rsidRDefault="00A66EF2" w:rsidP="00CF5816">
            <w:pPr>
              <w:rPr>
                <w:rFonts w:ascii="Arial" w:hAnsi="Arial" w:cs="Arial"/>
                <w:sz w:val="24"/>
                <w:szCs w:val="24"/>
              </w:rPr>
            </w:pPr>
            <w:r w:rsidRPr="00CF5816">
              <w:rPr>
                <w:rFonts w:ascii="Arial" w:hAnsi="Arial" w:cs="Arial"/>
                <w:sz w:val="24"/>
                <w:szCs w:val="24"/>
              </w:rPr>
              <w:t>Geçit Hakkı Tesisi</w:t>
            </w:r>
          </w:p>
        </w:tc>
        <w:tc>
          <w:tcPr>
            <w:tcW w:w="6095" w:type="dxa"/>
            <w:vAlign w:val="center"/>
          </w:tcPr>
          <w:p w:rsidR="001C52B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Belediye veya il encümen kararı, </w:t>
            </w:r>
          </w:p>
          <w:p w:rsidR="001C52B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Kadastro Müdürlüğünce düzenlenmiş tescil bildirimi, </w:t>
            </w:r>
          </w:p>
          <w:p w:rsidR="001C52B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Taşınmaz sahibi ile lehtarın veya yetkili temsilcilerinin nüfus cüzdanı veya pasaportu ve temsil belgesi </w:t>
            </w:r>
          </w:p>
          <w:p w:rsidR="001C52B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4- Gerçek kişilerde fotoğraf,</w:t>
            </w:r>
          </w:p>
          <w:p w:rsidR="001C52B2" w:rsidRPr="00CF5816" w:rsidRDefault="00A66EF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5- Bina vasıflı taşınmazlarda zorunlu deprem sigortası </w:t>
            </w:r>
          </w:p>
          <w:p w:rsidR="00A66EF2" w:rsidRPr="00CF5816" w:rsidRDefault="00A66EF2" w:rsidP="00CF5816">
            <w:pPr>
              <w:rPr>
                <w:rFonts w:ascii="Arial" w:hAnsi="Arial" w:cs="Arial"/>
                <w:sz w:val="24"/>
                <w:szCs w:val="24"/>
              </w:rPr>
            </w:pPr>
            <w:r w:rsidRPr="00CF5816">
              <w:rPr>
                <w:rFonts w:ascii="Arial" w:eastAsia="Times New Roman" w:hAnsi="Arial" w:cs="Arial"/>
                <w:color w:val="000000"/>
                <w:sz w:val="24"/>
                <w:szCs w:val="24"/>
              </w:rPr>
              <w:t>6- İlgili Belediyeden alınmış emlak vergisi değerini belirtir belge</w:t>
            </w:r>
          </w:p>
        </w:tc>
        <w:tc>
          <w:tcPr>
            <w:tcW w:w="3263" w:type="dxa"/>
            <w:vAlign w:val="center"/>
          </w:tcPr>
          <w:p w:rsidR="00A66EF2" w:rsidRPr="00CF5816" w:rsidRDefault="00A66EF2" w:rsidP="00CF5816">
            <w:pPr>
              <w:jc w:val="center"/>
              <w:rPr>
                <w:rFonts w:ascii="Arial" w:hAnsi="Arial" w:cs="Arial"/>
                <w:sz w:val="24"/>
                <w:szCs w:val="24"/>
              </w:rPr>
            </w:pPr>
            <w:r w:rsidRPr="00CF5816">
              <w:rPr>
                <w:rFonts w:ascii="Arial" w:hAnsi="Arial" w:cs="Arial"/>
                <w:sz w:val="24"/>
                <w:szCs w:val="24"/>
              </w:rPr>
              <w:t>Başvuru: 15 Dakika</w:t>
            </w:r>
          </w:p>
          <w:p w:rsidR="00A66EF2" w:rsidRPr="00CF5816" w:rsidRDefault="00A66EF2" w:rsidP="00CF5816">
            <w:pPr>
              <w:jc w:val="center"/>
              <w:rPr>
                <w:rFonts w:ascii="Arial" w:hAnsi="Arial" w:cs="Arial"/>
                <w:sz w:val="24"/>
                <w:szCs w:val="24"/>
              </w:rPr>
            </w:pPr>
          </w:p>
          <w:p w:rsidR="00A66EF2" w:rsidRPr="00CF5816" w:rsidRDefault="00A66EF2" w:rsidP="00CF5816">
            <w:pPr>
              <w:jc w:val="center"/>
              <w:rPr>
                <w:rFonts w:ascii="Arial" w:hAnsi="Arial" w:cs="Arial"/>
                <w:sz w:val="24"/>
                <w:szCs w:val="24"/>
              </w:rPr>
            </w:pPr>
            <w:r w:rsidRPr="00CF5816">
              <w:rPr>
                <w:rFonts w:ascii="Arial" w:hAnsi="Arial" w:cs="Arial"/>
                <w:sz w:val="24"/>
                <w:szCs w:val="24"/>
              </w:rPr>
              <w:t>İşlem: 8 Saat</w:t>
            </w:r>
          </w:p>
        </w:tc>
      </w:tr>
      <w:tr w:rsidR="001C52B2" w:rsidRPr="00CF5816" w:rsidTr="00CF5816">
        <w:tc>
          <w:tcPr>
            <w:tcW w:w="1809"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31</w:t>
            </w:r>
          </w:p>
        </w:tc>
        <w:tc>
          <w:tcPr>
            <w:tcW w:w="2977" w:type="dxa"/>
            <w:vAlign w:val="center"/>
          </w:tcPr>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 xml:space="preserve">Vasiyetnamenin </w:t>
            </w:r>
            <w:proofErr w:type="spellStart"/>
            <w:r w:rsidRPr="00CF5816">
              <w:rPr>
                <w:rFonts w:ascii="Arial" w:eastAsia="Times New Roman" w:hAnsi="Arial" w:cs="Arial"/>
                <w:color w:val="000000"/>
                <w:sz w:val="24"/>
                <w:szCs w:val="24"/>
              </w:rPr>
              <w:t>Tenfizi</w:t>
            </w:r>
            <w:proofErr w:type="spellEnd"/>
            <w:r w:rsidRPr="00CF5816">
              <w:rPr>
                <w:rFonts w:ascii="Arial" w:eastAsia="Times New Roman" w:hAnsi="Arial" w:cs="Arial"/>
                <w:color w:val="000000"/>
                <w:sz w:val="24"/>
                <w:szCs w:val="24"/>
              </w:rPr>
              <w:t xml:space="preserve"> İşlemi</w:t>
            </w:r>
          </w:p>
        </w:tc>
        <w:tc>
          <w:tcPr>
            <w:tcW w:w="6095" w:type="dxa"/>
            <w:vAlign w:val="center"/>
          </w:tcPr>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Mahkemeden alınmış </w:t>
            </w:r>
            <w:proofErr w:type="spellStart"/>
            <w:r w:rsidRPr="00CF5816">
              <w:rPr>
                <w:rFonts w:ascii="Arial" w:eastAsia="Times New Roman" w:hAnsi="Arial" w:cs="Arial"/>
                <w:color w:val="000000"/>
                <w:sz w:val="24"/>
                <w:szCs w:val="24"/>
              </w:rPr>
              <w:t>tenfız</w:t>
            </w:r>
            <w:proofErr w:type="spellEnd"/>
            <w:r w:rsidRPr="00CF5816">
              <w:rPr>
                <w:rFonts w:ascii="Arial" w:eastAsia="Times New Roman" w:hAnsi="Arial" w:cs="Arial"/>
                <w:color w:val="000000"/>
                <w:sz w:val="24"/>
                <w:szCs w:val="24"/>
              </w:rPr>
              <w:t xml:space="preserve"> kararı ve tescile yönelik yazı </w:t>
            </w:r>
          </w:p>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Vasiyetnamenin onaylı bir örneği </w:t>
            </w:r>
          </w:p>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 Lehtara ait veya yetkili temsilcilerinin nüfus cüzdanı veya pasaportu ve temsil belgesi </w:t>
            </w:r>
          </w:p>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Gerçek kişilerde fotoğraf </w:t>
            </w:r>
          </w:p>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5- Bina vasıflı taşınmazlarda zorunlu deprem sigortası </w:t>
            </w:r>
          </w:p>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6 - İlgili Belediyeden alınmış emlak vergisi değerini belirtir belge</w:t>
            </w:r>
          </w:p>
        </w:tc>
        <w:tc>
          <w:tcPr>
            <w:tcW w:w="3263"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Başvuru: 15 Dakika</w:t>
            </w:r>
          </w:p>
          <w:p w:rsidR="001C52B2" w:rsidRPr="00CF5816" w:rsidRDefault="001C52B2" w:rsidP="00CF5816">
            <w:pPr>
              <w:jc w:val="center"/>
              <w:rPr>
                <w:rFonts w:ascii="Arial" w:hAnsi="Arial" w:cs="Arial"/>
                <w:sz w:val="24"/>
                <w:szCs w:val="24"/>
              </w:rPr>
            </w:pPr>
          </w:p>
          <w:p w:rsidR="001C52B2" w:rsidRPr="00CF5816" w:rsidRDefault="001C52B2" w:rsidP="00CF5816">
            <w:pPr>
              <w:jc w:val="center"/>
              <w:rPr>
                <w:rFonts w:ascii="Arial" w:hAnsi="Arial" w:cs="Arial"/>
                <w:sz w:val="24"/>
                <w:szCs w:val="24"/>
              </w:rPr>
            </w:pPr>
            <w:r w:rsidRPr="00CF5816">
              <w:rPr>
                <w:rFonts w:ascii="Arial" w:hAnsi="Arial" w:cs="Arial"/>
                <w:sz w:val="24"/>
                <w:szCs w:val="24"/>
              </w:rPr>
              <w:t>İşlem: 2 Saat</w:t>
            </w:r>
          </w:p>
        </w:tc>
      </w:tr>
      <w:tr w:rsidR="001C52B2" w:rsidRPr="00CF5816" w:rsidTr="00CF5816">
        <w:tc>
          <w:tcPr>
            <w:tcW w:w="1809"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32</w:t>
            </w:r>
          </w:p>
        </w:tc>
        <w:tc>
          <w:tcPr>
            <w:tcW w:w="2977" w:type="dxa"/>
            <w:vAlign w:val="center"/>
          </w:tcPr>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Kat Mülkiyetinin Sona Ermesi</w:t>
            </w:r>
          </w:p>
        </w:tc>
        <w:tc>
          <w:tcPr>
            <w:tcW w:w="6095" w:type="dxa"/>
            <w:vAlign w:val="center"/>
          </w:tcPr>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Ana yapının yok olması veya harap olması halinde yetkili merci tarafından belgelenmesi (Deprem veya heyelan gibi doğal afet vs.) 2- Harap ve yok olması halinde kat maliklerden birinin diğer hallerde tüm kat maliklerinin veya yetkili temsilcilerinin nüfus cüzdanı veya pasaportu ve temsil belgesi </w:t>
            </w:r>
          </w:p>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3- Gerçek kişilerde fotoğraf</w:t>
            </w:r>
          </w:p>
        </w:tc>
        <w:tc>
          <w:tcPr>
            <w:tcW w:w="3263"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Başvuru: 15 Dakika</w:t>
            </w:r>
          </w:p>
          <w:p w:rsidR="001C52B2" w:rsidRPr="00CF5816" w:rsidRDefault="001C52B2" w:rsidP="00CF5816">
            <w:pPr>
              <w:jc w:val="center"/>
              <w:rPr>
                <w:rFonts w:ascii="Arial" w:hAnsi="Arial" w:cs="Arial"/>
                <w:sz w:val="24"/>
                <w:szCs w:val="24"/>
              </w:rPr>
            </w:pPr>
          </w:p>
          <w:p w:rsidR="001C52B2" w:rsidRPr="00CF5816" w:rsidRDefault="001C52B2" w:rsidP="00CF5816">
            <w:pPr>
              <w:jc w:val="center"/>
              <w:rPr>
                <w:rFonts w:ascii="Arial" w:hAnsi="Arial" w:cs="Arial"/>
                <w:sz w:val="24"/>
                <w:szCs w:val="24"/>
              </w:rPr>
            </w:pPr>
            <w:r w:rsidRPr="00CF5816">
              <w:rPr>
                <w:rFonts w:ascii="Arial" w:hAnsi="Arial" w:cs="Arial"/>
                <w:sz w:val="24"/>
                <w:szCs w:val="24"/>
              </w:rPr>
              <w:t>İşlem: 8 Saat</w:t>
            </w:r>
          </w:p>
        </w:tc>
      </w:tr>
      <w:tr w:rsidR="001C52B2" w:rsidRPr="00CF5816" w:rsidTr="00CF5816">
        <w:tc>
          <w:tcPr>
            <w:tcW w:w="1809"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33</w:t>
            </w:r>
          </w:p>
        </w:tc>
        <w:tc>
          <w:tcPr>
            <w:tcW w:w="2977" w:type="dxa"/>
            <w:vAlign w:val="center"/>
          </w:tcPr>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Eklentinin Yazımı (Teferruat)</w:t>
            </w:r>
          </w:p>
        </w:tc>
        <w:tc>
          <w:tcPr>
            <w:tcW w:w="6095" w:type="dxa"/>
            <w:vAlign w:val="center"/>
          </w:tcPr>
          <w:p w:rsidR="001C52B2" w:rsidRPr="00CF5816" w:rsidRDefault="001C52B2" w:rsidP="00CF5816">
            <w:pPr>
              <w:spacing w:line="190" w:lineRule="exact"/>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Elenti listesi </w:t>
            </w:r>
          </w:p>
          <w:p w:rsidR="001C52B2" w:rsidRPr="00CF5816" w:rsidRDefault="001C52B2" w:rsidP="00CF5816">
            <w:pPr>
              <w:spacing w:line="190" w:lineRule="exact"/>
              <w:rPr>
                <w:rFonts w:ascii="Arial" w:eastAsia="Times New Roman" w:hAnsi="Arial" w:cs="Arial"/>
                <w:sz w:val="24"/>
                <w:szCs w:val="24"/>
              </w:rPr>
            </w:pPr>
            <w:r w:rsidRPr="00CF5816">
              <w:rPr>
                <w:rFonts w:ascii="Arial" w:eastAsia="Times New Roman" w:hAnsi="Arial" w:cs="Arial"/>
                <w:color w:val="000000"/>
                <w:sz w:val="24"/>
                <w:szCs w:val="24"/>
              </w:rPr>
              <w:t>2- Taşınmaz sahibine ait veya yetkili temsilcilerinin nüfus cüzdanı veya pasaportu ve temsil belgesi</w:t>
            </w:r>
          </w:p>
        </w:tc>
        <w:tc>
          <w:tcPr>
            <w:tcW w:w="3263"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Başvuru: 15 Dakika</w:t>
            </w:r>
          </w:p>
          <w:p w:rsidR="001C52B2" w:rsidRPr="00CF5816" w:rsidRDefault="001C52B2" w:rsidP="00CF5816">
            <w:pPr>
              <w:jc w:val="center"/>
              <w:rPr>
                <w:rFonts w:ascii="Arial" w:hAnsi="Arial" w:cs="Arial"/>
                <w:sz w:val="24"/>
                <w:szCs w:val="24"/>
              </w:rPr>
            </w:pPr>
          </w:p>
          <w:p w:rsidR="001C52B2" w:rsidRPr="00CF5816" w:rsidRDefault="001C52B2" w:rsidP="00CF5816">
            <w:pPr>
              <w:jc w:val="center"/>
              <w:rPr>
                <w:rFonts w:ascii="Arial" w:hAnsi="Arial" w:cs="Arial"/>
                <w:sz w:val="24"/>
                <w:szCs w:val="24"/>
              </w:rPr>
            </w:pPr>
            <w:r w:rsidRPr="00CF5816">
              <w:rPr>
                <w:rFonts w:ascii="Arial" w:hAnsi="Arial" w:cs="Arial"/>
                <w:sz w:val="24"/>
                <w:szCs w:val="24"/>
              </w:rPr>
              <w:lastRenderedPageBreak/>
              <w:t>İşlem: 2 Saat</w:t>
            </w:r>
          </w:p>
        </w:tc>
      </w:tr>
      <w:tr w:rsidR="001C52B2" w:rsidRPr="00CF5816" w:rsidTr="00CF5816">
        <w:tc>
          <w:tcPr>
            <w:tcW w:w="1809"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lastRenderedPageBreak/>
              <w:t>34</w:t>
            </w:r>
          </w:p>
        </w:tc>
        <w:tc>
          <w:tcPr>
            <w:tcW w:w="2977" w:type="dxa"/>
            <w:vAlign w:val="center"/>
          </w:tcPr>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Yönetim Planının Değiştirilmesi</w:t>
            </w:r>
          </w:p>
        </w:tc>
        <w:tc>
          <w:tcPr>
            <w:tcW w:w="6095" w:type="dxa"/>
            <w:vAlign w:val="center"/>
          </w:tcPr>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634 s.KMK </w:t>
            </w:r>
            <w:proofErr w:type="spellStart"/>
            <w:r w:rsidRPr="00CF5816">
              <w:rPr>
                <w:rFonts w:ascii="Arial" w:eastAsia="Times New Roman" w:hAnsi="Arial" w:cs="Arial"/>
                <w:color w:val="000000"/>
                <w:sz w:val="24"/>
                <w:szCs w:val="24"/>
              </w:rPr>
              <w:t>ın</w:t>
            </w:r>
            <w:proofErr w:type="spellEnd"/>
            <w:r w:rsidRPr="00CF5816">
              <w:rPr>
                <w:rFonts w:ascii="Arial" w:eastAsia="Times New Roman" w:hAnsi="Arial" w:cs="Arial"/>
                <w:color w:val="000000"/>
                <w:sz w:val="24"/>
                <w:szCs w:val="24"/>
              </w:rPr>
              <w:t xml:space="preserve">.28’e ilişkin taleplerde; </w:t>
            </w:r>
          </w:p>
          <w:p w:rsidR="001C52B2" w:rsidRPr="00CF5816" w:rsidRDefault="001C52B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Kat maliklerinin beşte dördü tarafından imzalanmış yönetim planı, </w:t>
            </w:r>
          </w:p>
          <w:p w:rsidR="001C52B2" w:rsidRPr="00CF5816" w:rsidRDefault="001C52B2" w:rsidP="00CF5816">
            <w:pPr>
              <w:rPr>
                <w:rFonts w:ascii="Arial" w:eastAsia="Times New Roman" w:hAnsi="Arial" w:cs="Arial"/>
                <w:sz w:val="24"/>
                <w:szCs w:val="24"/>
              </w:rPr>
            </w:pPr>
            <w:r w:rsidRPr="00CF5816">
              <w:rPr>
                <w:rFonts w:ascii="Arial" w:eastAsia="Times New Roman" w:hAnsi="Arial" w:cs="Arial"/>
                <w:color w:val="000000"/>
                <w:sz w:val="24"/>
                <w:szCs w:val="24"/>
              </w:rPr>
              <w:t>2- Yöneticinin nüfus cüzdanı veya pasaportu ve temsil belgesi</w:t>
            </w:r>
          </w:p>
        </w:tc>
        <w:tc>
          <w:tcPr>
            <w:tcW w:w="3263" w:type="dxa"/>
            <w:vAlign w:val="center"/>
          </w:tcPr>
          <w:p w:rsidR="001C52B2" w:rsidRPr="00CF5816" w:rsidRDefault="001C52B2" w:rsidP="00CF5816">
            <w:pPr>
              <w:jc w:val="center"/>
              <w:rPr>
                <w:rFonts w:ascii="Arial" w:hAnsi="Arial" w:cs="Arial"/>
                <w:sz w:val="24"/>
                <w:szCs w:val="24"/>
              </w:rPr>
            </w:pPr>
            <w:r w:rsidRPr="00CF5816">
              <w:rPr>
                <w:rFonts w:ascii="Arial" w:hAnsi="Arial" w:cs="Arial"/>
                <w:sz w:val="24"/>
                <w:szCs w:val="24"/>
              </w:rPr>
              <w:t>Başvuru: 15 Dakika</w:t>
            </w:r>
          </w:p>
          <w:p w:rsidR="001C52B2" w:rsidRPr="00CF5816" w:rsidRDefault="001C52B2" w:rsidP="00CF5816">
            <w:pPr>
              <w:jc w:val="center"/>
              <w:rPr>
                <w:rFonts w:ascii="Arial" w:hAnsi="Arial" w:cs="Arial"/>
                <w:sz w:val="24"/>
                <w:szCs w:val="24"/>
              </w:rPr>
            </w:pPr>
          </w:p>
          <w:p w:rsidR="001C52B2" w:rsidRPr="00CF5816" w:rsidRDefault="001C52B2" w:rsidP="00CF5816">
            <w:pPr>
              <w:jc w:val="center"/>
              <w:rPr>
                <w:rFonts w:ascii="Arial" w:hAnsi="Arial" w:cs="Arial"/>
                <w:sz w:val="24"/>
                <w:szCs w:val="24"/>
              </w:rPr>
            </w:pPr>
            <w:r w:rsidRPr="00CF5816">
              <w:rPr>
                <w:rFonts w:ascii="Arial" w:hAnsi="Arial" w:cs="Arial"/>
                <w:sz w:val="24"/>
                <w:szCs w:val="24"/>
              </w:rPr>
              <w:t xml:space="preserve">İşlem: </w:t>
            </w:r>
            <w:r w:rsidR="00095FCF" w:rsidRPr="00CF5816">
              <w:rPr>
                <w:rFonts w:ascii="Arial" w:hAnsi="Arial" w:cs="Arial"/>
                <w:sz w:val="24"/>
                <w:szCs w:val="24"/>
              </w:rPr>
              <w:t>2</w:t>
            </w:r>
            <w:r w:rsidRPr="00CF5816">
              <w:rPr>
                <w:rFonts w:ascii="Arial" w:hAnsi="Arial" w:cs="Arial"/>
                <w:sz w:val="24"/>
                <w:szCs w:val="24"/>
              </w:rPr>
              <w:t xml:space="preserve"> Saat</w:t>
            </w:r>
          </w:p>
        </w:tc>
      </w:tr>
      <w:tr w:rsidR="00095FCF" w:rsidRPr="00CF5816" w:rsidTr="00CF5816">
        <w:tc>
          <w:tcPr>
            <w:tcW w:w="1809"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35</w:t>
            </w:r>
          </w:p>
        </w:tc>
        <w:tc>
          <w:tcPr>
            <w:tcW w:w="2977" w:type="dxa"/>
            <w:vAlign w:val="center"/>
          </w:tcPr>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Üst Hakkı Tesisi (İnşaat Hakkı)</w:t>
            </w:r>
          </w:p>
        </w:tc>
        <w:tc>
          <w:tcPr>
            <w:tcW w:w="6095" w:type="dxa"/>
            <w:vAlign w:val="center"/>
          </w:tcPr>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Taşınmazın bulunduğu yere göre belediye encümeni veya il idare kurulu kararı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Taşınmaz sahibi ile lehtarın veya yetkili temsilcilerinin nüfus cüzdanı veya pasaportu ve temsil belgesi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Gerçek kişilerde fotoğraf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Bina vasıflı taşınmazlarda zorunlu deprem sigortası </w:t>
            </w:r>
          </w:p>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5- İlgili Belediyeden alınmış emlak vergisi değerini belirtir belge 6 - Kadastro Müdürlüğünce düzenlenmiş tescil bildirimi</w:t>
            </w:r>
          </w:p>
        </w:tc>
        <w:tc>
          <w:tcPr>
            <w:tcW w:w="3263"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Başvuru: 15 Dakika</w:t>
            </w:r>
          </w:p>
          <w:p w:rsidR="00095FCF" w:rsidRPr="00CF5816" w:rsidRDefault="00095FCF" w:rsidP="00CF5816">
            <w:pPr>
              <w:jc w:val="center"/>
              <w:rPr>
                <w:rFonts w:ascii="Arial" w:hAnsi="Arial" w:cs="Arial"/>
                <w:sz w:val="24"/>
                <w:szCs w:val="24"/>
              </w:rPr>
            </w:pPr>
          </w:p>
          <w:p w:rsidR="00095FCF" w:rsidRPr="00CF5816" w:rsidRDefault="00095FCF" w:rsidP="00CF5816">
            <w:pPr>
              <w:jc w:val="center"/>
              <w:rPr>
                <w:rFonts w:ascii="Arial" w:hAnsi="Arial" w:cs="Arial"/>
                <w:sz w:val="24"/>
                <w:szCs w:val="24"/>
              </w:rPr>
            </w:pPr>
            <w:r w:rsidRPr="00CF5816">
              <w:rPr>
                <w:rFonts w:ascii="Arial" w:hAnsi="Arial" w:cs="Arial"/>
                <w:sz w:val="24"/>
                <w:szCs w:val="24"/>
              </w:rPr>
              <w:t>İşlem: 8 Saat</w:t>
            </w:r>
          </w:p>
        </w:tc>
      </w:tr>
      <w:tr w:rsidR="00095FCF" w:rsidRPr="00CF5816" w:rsidTr="00CF5816">
        <w:tc>
          <w:tcPr>
            <w:tcW w:w="1809"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36</w:t>
            </w:r>
          </w:p>
        </w:tc>
        <w:tc>
          <w:tcPr>
            <w:tcW w:w="2977" w:type="dxa"/>
            <w:vAlign w:val="center"/>
          </w:tcPr>
          <w:p w:rsidR="00095FCF" w:rsidRPr="00CF5816" w:rsidRDefault="00095FCF" w:rsidP="00CF5816">
            <w:pPr>
              <w:rPr>
                <w:rFonts w:ascii="Arial" w:hAnsi="Arial" w:cs="Arial"/>
                <w:sz w:val="24"/>
                <w:szCs w:val="24"/>
              </w:rPr>
            </w:pPr>
            <w:r w:rsidRPr="00CF5816">
              <w:rPr>
                <w:rFonts w:ascii="Arial" w:eastAsia="Times New Roman" w:hAnsi="Arial" w:cs="Arial"/>
                <w:color w:val="000000"/>
                <w:sz w:val="24"/>
                <w:szCs w:val="24"/>
              </w:rPr>
              <w:t>Ticaret Şirketlerine Ayni Sermaye Konulması Suretiyle Tescil</w:t>
            </w:r>
          </w:p>
        </w:tc>
        <w:tc>
          <w:tcPr>
            <w:tcW w:w="6095" w:type="dxa"/>
            <w:vAlign w:val="center"/>
          </w:tcPr>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Ticaret mahkemesince tayin olunan değeri gösterir karar (Bilirkişi raporu)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 Ticaret sicil memurluğundan alınmış temsil belgesinde taşınmazın aynı sermaye olarak tescil edildiğinin belirtilmesi</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3</w:t>
            </w:r>
            <w:r w:rsidRPr="00CF5816">
              <w:rPr>
                <w:rFonts w:ascii="Arial" w:eastAsia="Times New Roman" w:hAnsi="Arial" w:cs="Arial"/>
                <w:i/>
                <w:iCs/>
                <w:color w:val="000000"/>
                <w:sz w:val="24"/>
                <w:szCs w:val="24"/>
              </w:rPr>
              <w:t>-</w:t>
            </w:r>
            <w:r w:rsidRPr="00CF5816">
              <w:rPr>
                <w:rFonts w:ascii="Arial" w:eastAsia="Times New Roman" w:hAnsi="Arial" w:cs="Arial"/>
                <w:color w:val="000000"/>
                <w:sz w:val="24"/>
                <w:szCs w:val="24"/>
              </w:rPr>
              <w:t xml:space="preserve"> Ayni sermaye olarak adına tescil edilecek ticaret şirketinin yetkili temsilcilerinin nüfus cüzdanı veya pasaportu ve temsil belgesi,</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4- Ticaret sicil memurluğundan alınmış temsil belgesinde ayni sermayenin tescil edildiği belirtilmemiş ise taşınmaz sahibinin veya yetkili temsilcilerinin nüfus cüzdanı veya pasaportu ve temsil belgesi,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5- Bina vasıflı taşınmazlarda zorunlu deprem sigortası </w:t>
            </w:r>
          </w:p>
          <w:p w:rsidR="00095FCF" w:rsidRPr="00CF5816" w:rsidRDefault="00095FCF" w:rsidP="00CF5816">
            <w:pPr>
              <w:rPr>
                <w:rFonts w:ascii="Arial" w:hAnsi="Arial" w:cs="Arial"/>
                <w:sz w:val="24"/>
                <w:szCs w:val="24"/>
              </w:rPr>
            </w:pPr>
            <w:r w:rsidRPr="00CF5816">
              <w:rPr>
                <w:rFonts w:ascii="Arial" w:eastAsia="Times New Roman" w:hAnsi="Arial" w:cs="Arial"/>
                <w:color w:val="000000"/>
                <w:sz w:val="24"/>
                <w:szCs w:val="24"/>
              </w:rPr>
              <w:t>6 - İlgili Belediyeden alınmış emlak vergisi değerini belirtir belge</w:t>
            </w:r>
          </w:p>
        </w:tc>
        <w:tc>
          <w:tcPr>
            <w:tcW w:w="3263"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Başvuru: 15 Dakika</w:t>
            </w:r>
          </w:p>
          <w:p w:rsidR="00095FCF" w:rsidRPr="00CF5816" w:rsidRDefault="00095FCF" w:rsidP="00CF5816">
            <w:pPr>
              <w:jc w:val="center"/>
              <w:rPr>
                <w:rFonts w:ascii="Arial" w:hAnsi="Arial" w:cs="Arial"/>
                <w:sz w:val="24"/>
                <w:szCs w:val="24"/>
              </w:rPr>
            </w:pPr>
          </w:p>
          <w:p w:rsidR="00095FCF" w:rsidRPr="00CF5816" w:rsidRDefault="00095FCF" w:rsidP="00CF5816">
            <w:pPr>
              <w:jc w:val="center"/>
              <w:rPr>
                <w:rFonts w:ascii="Arial" w:hAnsi="Arial" w:cs="Arial"/>
                <w:sz w:val="24"/>
                <w:szCs w:val="24"/>
              </w:rPr>
            </w:pPr>
            <w:r w:rsidRPr="00CF5816">
              <w:rPr>
                <w:rFonts w:ascii="Arial" w:hAnsi="Arial" w:cs="Arial"/>
                <w:sz w:val="24"/>
                <w:szCs w:val="24"/>
              </w:rPr>
              <w:t>İşlem: 2 Saat</w:t>
            </w:r>
          </w:p>
        </w:tc>
      </w:tr>
      <w:tr w:rsidR="00095FCF" w:rsidRPr="00CF5816" w:rsidTr="00CF5816">
        <w:tc>
          <w:tcPr>
            <w:tcW w:w="1809"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37</w:t>
            </w:r>
          </w:p>
        </w:tc>
        <w:tc>
          <w:tcPr>
            <w:tcW w:w="2977" w:type="dxa"/>
            <w:vAlign w:val="center"/>
          </w:tcPr>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 xml:space="preserve">Finansal Kiralama </w:t>
            </w:r>
            <w:r w:rsidRPr="00CF5816">
              <w:rPr>
                <w:rFonts w:ascii="Arial" w:eastAsia="Times New Roman" w:hAnsi="Arial" w:cs="Arial"/>
                <w:color w:val="000000"/>
                <w:sz w:val="24"/>
                <w:szCs w:val="24"/>
              </w:rPr>
              <w:lastRenderedPageBreak/>
              <w:t>(Leasing) sözleşmesi belirmesi</w:t>
            </w:r>
          </w:p>
        </w:tc>
        <w:tc>
          <w:tcPr>
            <w:tcW w:w="6095" w:type="dxa"/>
            <w:vAlign w:val="center"/>
          </w:tcPr>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lastRenderedPageBreak/>
              <w:t xml:space="preserve">1- Noterde düzenlenmiş sözleşme,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lastRenderedPageBreak/>
              <w:t xml:space="preserve">2- Lehtara ait veya yetkili temsilcilerinin nüfus cüzdanı veya pasaportu ve temsil belgesi </w:t>
            </w:r>
          </w:p>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3- Gerçek kişilerde fotoğraf</w:t>
            </w:r>
          </w:p>
        </w:tc>
        <w:tc>
          <w:tcPr>
            <w:tcW w:w="3263" w:type="dxa"/>
          </w:tcPr>
          <w:p w:rsidR="00095FCF" w:rsidRPr="00CF5816" w:rsidRDefault="00095FCF" w:rsidP="002C12D4">
            <w:pPr>
              <w:jc w:val="center"/>
              <w:rPr>
                <w:rFonts w:ascii="Arial" w:hAnsi="Arial" w:cs="Arial"/>
                <w:sz w:val="24"/>
                <w:szCs w:val="24"/>
              </w:rPr>
            </w:pPr>
            <w:r w:rsidRPr="00CF5816">
              <w:rPr>
                <w:rFonts w:ascii="Arial" w:hAnsi="Arial" w:cs="Arial"/>
                <w:sz w:val="24"/>
                <w:szCs w:val="24"/>
              </w:rPr>
              <w:lastRenderedPageBreak/>
              <w:t>Başvuru: 15 Dakika</w:t>
            </w:r>
          </w:p>
          <w:p w:rsidR="00095FCF" w:rsidRPr="00CF5816" w:rsidRDefault="00095FCF" w:rsidP="002C12D4">
            <w:pPr>
              <w:jc w:val="center"/>
              <w:rPr>
                <w:rFonts w:ascii="Arial" w:hAnsi="Arial" w:cs="Arial"/>
                <w:sz w:val="24"/>
                <w:szCs w:val="24"/>
              </w:rPr>
            </w:pPr>
          </w:p>
          <w:p w:rsidR="00095FCF" w:rsidRPr="00CF5816" w:rsidRDefault="00095FCF" w:rsidP="002C12D4">
            <w:pPr>
              <w:jc w:val="center"/>
              <w:rPr>
                <w:rFonts w:ascii="Arial" w:hAnsi="Arial" w:cs="Arial"/>
                <w:sz w:val="24"/>
                <w:szCs w:val="24"/>
              </w:rPr>
            </w:pPr>
            <w:r w:rsidRPr="00CF5816">
              <w:rPr>
                <w:rFonts w:ascii="Arial" w:hAnsi="Arial" w:cs="Arial"/>
                <w:sz w:val="24"/>
                <w:szCs w:val="24"/>
              </w:rPr>
              <w:t>İşlem: 2 Saat</w:t>
            </w:r>
          </w:p>
        </w:tc>
      </w:tr>
      <w:tr w:rsidR="00095FCF" w:rsidRPr="00CF5816" w:rsidTr="00CF5816">
        <w:tc>
          <w:tcPr>
            <w:tcW w:w="1809"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lastRenderedPageBreak/>
              <w:t>38</w:t>
            </w:r>
          </w:p>
        </w:tc>
        <w:tc>
          <w:tcPr>
            <w:tcW w:w="2977" w:type="dxa"/>
            <w:vAlign w:val="center"/>
          </w:tcPr>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Kat Mülkiyeti Kurulu Taşınmazlarda Kat İlavesi</w:t>
            </w:r>
          </w:p>
        </w:tc>
        <w:tc>
          <w:tcPr>
            <w:tcW w:w="6095" w:type="dxa"/>
            <w:vAlign w:val="center"/>
          </w:tcPr>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 Değişikliği gösterir yetkili makamca onaylı mimari proje,</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2- Arsa payları değişikliklerini de kapsayan Noterden düzenlenmiş liste,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Tüm kat maliklerinin veya yetkili temsilcilerinin nüfus cüzdanı veya pasaportu ve temsil belgesi </w:t>
            </w:r>
          </w:p>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4- Gerçek kişilerde fotoğraf</w:t>
            </w:r>
          </w:p>
        </w:tc>
        <w:tc>
          <w:tcPr>
            <w:tcW w:w="3263" w:type="dxa"/>
          </w:tcPr>
          <w:p w:rsidR="00095FCF" w:rsidRPr="00CF5816" w:rsidRDefault="00095FCF" w:rsidP="002C12D4">
            <w:pPr>
              <w:jc w:val="center"/>
              <w:rPr>
                <w:rFonts w:ascii="Arial" w:hAnsi="Arial" w:cs="Arial"/>
                <w:sz w:val="24"/>
                <w:szCs w:val="24"/>
              </w:rPr>
            </w:pPr>
            <w:r w:rsidRPr="00CF5816">
              <w:rPr>
                <w:rFonts w:ascii="Arial" w:hAnsi="Arial" w:cs="Arial"/>
                <w:sz w:val="24"/>
                <w:szCs w:val="24"/>
              </w:rPr>
              <w:t>Başvuru: 15 Dakika</w:t>
            </w:r>
          </w:p>
          <w:p w:rsidR="00095FCF" w:rsidRPr="00CF5816" w:rsidRDefault="00095FCF" w:rsidP="002C12D4">
            <w:pPr>
              <w:jc w:val="center"/>
              <w:rPr>
                <w:rFonts w:ascii="Arial" w:hAnsi="Arial" w:cs="Arial"/>
                <w:sz w:val="24"/>
                <w:szCs w:val="24"/>
              </w:rPr>
            </w:pPr>
          </w:p>
          <w:p w:rsidR="00095FCF" w:rsidRPr="00CF5816" w:rsidRDefault="00095FCF" w:rsidP="002C12D4">
            <w:pPr>
              <w:jc w:val="center"/>
              <w:rPr>
                <w:rFonts w:ascii="Arial" w:hAnsi="Arial" w:cs="Arial"/>
                <w:sz w:val="24"/>
                <w:szCs w:val="24"/>
              </w:rPr>
            </w:pPr>
            <w:r w:rsidRPr="00CF5816">
              <w:rPr>
                <w:rFonts w:ascii="Arial" w:hAnsi="Arial" w:cs="Arial"/>
                <w:sz w:val="24"/>
                <w:szCs w:val="24"/>
              </w:rPr>
              <w:t>İşlem: 8 Saat</w:t>
            </w:r>
          </w:p>
        </w:tc>
      </w:tr>
      <w:tr w:rsidR="00095FCF" w:rsidRPr="00CF5816" w:rsidTr="00CF5816">
        <w:tc>
          <w:tcPr>
            <w:tcW w:w="1809"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39</w:t>
            </w:r>
          </w:p>
        </w:tc>
        <w:tc>
          <w:tcPr>
            <w:tcW w:w="2977" w:type="dxa"/>
            <w:vAlign w:val="center"/>
          </w:tcPr>
          <w:p w:rsidR="00095FCF" w:rsidRPr="00CF5816" w:rsidRDefault="00095FCF" w:rsidP="00CF5816">
            <w:pPr>
              <w:rPr>
                <w:rFonts w:ascii="Arial" w:hAnsi="Arial" w:cs="Arial"/>
                <w:sz w:val="24"/>
                <w:szCs w:val="24"/>
              </w:rPr>
            </w:pPr>
            <w:r w:rsidRPr="00CF5816">
              <w:rPr>
                <w:rFonts w:ascii="Arial" w:hAnsi="Arial" w:cs="Arial"/>
                <w:sz w:val="24"/>
                <w:szCs w:val="24"/>
              </w:rPr>
              <w:t>Devre Mülk Hakkı Tesisi</w:t>
            </w:r>
          </w:p>
        </w:tc>
        <w:tc>
          <w:tcPr>
            <w:tcW w:w="6095" w:type="dxa"/>
            <w:vAlign w:val="center"/>
          </w:tcPr>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Devre Mülk Sözleşmesi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Taşınmaz malın sahiplerinin veya yetkili temsilcilerinin nüfus cüzdanı veya pasaportu ve temsil belgesi </w:t>
            </w:r>
          </w:p>
          <w:p w:rsidR="00095FCF" w:rsidRPr="00CF5816" w:rsidRDefault="00095FCF" w:rsidP="00CF5816">
            <w:pPr>
              <w:rPr>
                <w:rFonts w:ascii="Arial" w:hAnsi="Arial" w:cs="Arial"/>
                <w:sz w:val="24"/>
                <w:szCs w:val="24"/>
              </w:rPr>
            </w:pPr>
            <w:r w:rsidRPr="00CF5816">
              <w:rPr>
                <w:rFonts w:ascii="Arial" w:eastAsia="Times New Roman" w:hAnsi="Arial" w:cs="Arial"/>
                <w:color w:val="000000"/>
                <w:sz w:val="24"/>
                <w:szCs w:val="24"/>
              </w:rPr>
              <w:t>3- Bina vasıflı taşınmazlarda zorunlu deprem sigortası</w:t>
            </w:r>
          </w:p>
        </w:tc>
        <w:tc>
          <w:tcPr>
            <w:tcW w:w="3263" w:type="dxa"/>
          </w:tcPr>
          <w:p w:rsidR="00095FCF" w:rsidRPr="00CF5816" w:rsidRDefault="00095FCF" w:rsidP="002C12D4">
            <w:pPr>
              <w:jc w:val="center"/>
              <w:rPr>
                <w:rFonts w:ascii="Arial" w:hAnsi="Arial" w:cs="Arial"/>
                <w:sz w:val="24"/>
                <w:szCs w:val="24"/>
              </w:rPr>
            </w:pPr>
            <w:r w:rsidRPr="00CF5816">
              <w:rPr>
                <w:rFonts w:ascii="Arial" w:hAnsi="Arial" w:cs="Arial"/>
                <w:sz w:val="24"/>
                <w:szCs w:val="24"/>
              </w:rPr>
              <w:t>Başvuru: 15 Dakika</w:t>
            </w:r>
          </w:p>
          <w:p w:rsidR="00095FCF" w:rsidRPr="00CF5816" w:rsidRDefault="00095FCF" w:rsidP="002C12D4">
            <w:pPr>
              <w:jc w:val="center"/>
              <w:rPr>
                <w:rFonts w:ascii="Arial" w:hAnsi="Arial" w:cs="Arial"/>
                <w:sz w:val="24"/>
                <w:szCs w:val="24"/>
              </w:rPr>
            </w:pPr>
          </w:p>
          <w:p w:rsidR="00095FCF" w:rsidRPr="00CF5816" w:rsidRDefault="00095FCF" w:rsidP="002C12D4">
            <w:pPr>
              <w:jc w:val="center"/>
              <w:rPr>
                <w:rFonts w:ascii="Arial" w:hAnsi="Arial" w:cs="Arial"/>
                <w:sz w:val="24"/>
                <w:szCs w:val="24"/>
              </w:rPr>
            </w:pPr>
            <w:r w:rsidRPr="00CF5816">
              <w:rPr>
                <w:rFonts w:ascii="Arial" w:hAnsi="Arial" w:cs="Arial"/>
                <w:sz w:val="24"/>
                <w:szCs w:val="24"/>
              </w:rPr>
              <w:t>İşlem: 8 Saat</w:t>
            </w:r>
          </w:p>
        </w:tc>
      </w:tr>
      <w:tr w:rsidR="00095FCF" w:rsidRPr="00CF5816" w:rsidTr="00CF5816">
        <w:tc>
          <w:tcPr>
            <w:tcW w:w="1809" w:type="dxa"/>
            <w:vAlign w:val="center"/>
          </w:tcPr>
          <w:p w:rsidR="00095FCF" w:rsidRPr="00CF5816" w:rsidRDefault="00095FCF" w:rsidP="00CF5816">
            <w:pPr>
              <w:jc w:val="center"/>
              <w:rPr>
                <w:rFonts w:ascii="Arial" w:hAnsi="Arial" w:cs="Arial"/>
                <w:sz w:val="24"/>
                <w:szCs w:val="24"/>
              </w:rPr>
            </w:pPr>
            <w:r w:rsidRPr="00CF5816">
              <w:rPr>
                <w:rFonts w:ascii="Arial" w:hAnsi="Arial" w:cs="Arial"/>
                <w:sz w:val="24"/>
                <w:szCs w:val="24"/>
              </w:rPr>
              <w:t>40</w:t>
            </w:r>
          </w:p>
        </w:tc>
        <w:tc>
          <w:tcPr>
            <w:tcW w:w="2977" w:type="dxa"/>
            <w:vAlign w:val="center"/>
          </w:tcPr>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Ortaklaşa Kullanılan Yerlerin Tescili</w:t>
            </w:r>
          </w:p>
          <w:p w:rsidR="00095FCF" w:rsidRPr="00CF5816" w:rsidRDefault="00095FCF" w:rsidP="00CF5816">
            <w:pPr>
              <w:rPr>
                <w:rFonts w:ascii="Arial" w:hAnsi="Arial" w:cs="Arial"/>
                <w:sz w:val="24"/>
                <w:szCs w:val="24"/>
              </w:rPr>
            </w:pPr>
          </w:p>
        </w:tc>
        <w:tc>
          <w:tcPr>
            <w:tcW w:w="6095" w:type="dxa"/>
            <w:vAlign w:val="center"/>
          </w:tcPr>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I- Taşınmaz sahibi ile lehtarın veya yetkili temsilcilerinin nüfus cüzdanı veya pasaportu ve temsil belgesi,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 Gerçek kişilerde fotoğraf, </w:t>
            </w:r>
          </w:p>
          <w:p w:rsidR="00095FCF" w:rsidRPr="00CF5816" w:rsidRDefault="00095FCF"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3- Bina vasıflı taşınmazlarda zorunlu deprem sigortası </w:t>
            </w:r>
          </w:p>
          <w:p w:rsidR="00095FCF" w:rsidRPr="00CF5816" w:rsidRDefault="00095FCF" w:rsidP="00CF5816">
            <w:pPr>
              <w:rPr>
                <w:rFonts w:ascii="Arial" w:eastAsia="Times New Roman" w:hAnsi="Arial" w:cs="Arial"/>
                <w:sz w:val="24"/>
                <w:szCs w:val="24"/>
              </w:rPr>
            </w:pPr>
            <w:r w:rsidRPr="00CF5816">
              <w:rPr>
                <w:rFonts w:ascii="Arial" w:eastAsia="Times New Roman" w:hAnsi="Arial" w:cs="Arial"/>
                <w:color w:val="000000"/>
                <w:sz w:val="24"/>
                <w:szCs w:val="24"/>
              </w:rPr>
              <w:t>4- İlgili Belediyeden alınmış emlak vergisi değerini belirtir belge</w:t>
            </w:r>
          </w:p>
          <w:p w:rsidR="00095FCF" w:rsidRPr="00CF5816" w:rsidRDefault="00095FCF" w:rsidP="00CF5816">
            <w:pPr>
              <w:rPr>
                <w:rFonts w:ascii="Arial" w:hAnsi="Arial" w:cs="Arial"/>
                <w:sz w:val="24"/>
                <w:szCs w:val="24"/>
              </w:rPr>
            </w:pPr>
          </w:p>
        </w:tc>
        <w:tc>
          <w:tcPr>
            <w:tcW w:w="3263" w:type="dxa"/>
          </w:tcPr>
          <w:p w:rsidR="00095FCF" w:rsidRPr="00CF5816" w:rsidRDefault="00095FCF" w:rsidP="002C12D4">
            <w:pPr>
              <w:jc w:val="center"/>
              <w:rPr>
                <w:rFonts w:ascii="Arial" w:hAnsi="Arial" w:cs="Arial"/>
                <w:sz w:val="24"/>
                <w:szCs w:val="24"/>
              </w:rPr>
            </w:pPr>
            <w:r w:rsidRPr="00CF5816">
              <w:rPr>
                <w:rFonts w:ascii="Arial" w:hAnsi="Arial" w:cs="Arial"/>
                <w:sz w:val="24"/>
                <w:szCs w:val="24"/>
              </w:rPr>
              <w:t>Başvuru: 15 Dakika</w:t>
            </w:r>
          </w:p>
          <w:p w:rsidR="00095FCF" w:rsidRPr="00CF5816" w:rsidRDefault="00095FCF" w:rsidP="002C12D4">
            <w:pPr>
              <w:jc w:val="center"/>
              <w:rPr>
                <w:rFonts w:ascii="Arial" w:hAnsi="Arial" w:cs="Arial"/>
                <w:sz w:val="24"/>
                <w:szCs w:val="24"/>
              </w:rPr>
            </w:pPr>
          </w:p>
          <w:p w:rsidR="00095FCF" w:rsidRPr="00CF5816" w:rsidRDefault="00095FCF" w:rsidP="002C12D4">
            <w:pPr>
              <w:jc w:val="center"/>
              <w:rPr>
                <w:rFonts w:ascii="Arial" w:hAnsi="Arial" w:cs="Arial"/>
                <w:sz w:val="24"/>
                <w:szCs w:val="24"/>
              </w:rPr>
            </w:pPr>
            <w:r w:rsidRPr="00CF5816">
              <w:rPr>
                <w:rFonts w:ascii="Arial" w:hAnsi="Arial" w:cs="Arial"/>
                <w:sz w:val="24"/>
                <w:szCs w:val="24"/>
              </w:rPr>
              <w:t>İşlem: 8 Saat</w:t>
            </w:r>
          </w:p>
        </w:tc>
      </w:tr>
      <w:tr w:rsidR="00596897" w:rsidRPr="00CF5816" w:rsidTr="00CF5816">
        <w:tc>
          <w:tcPr>
            <w:tcW w:w="1809" w:type="dxa"/>
            <w:vAlign w:val="center"/>
          </w:tcPr>
          <w:p w:rsidR="00596897" w:rsidRPr="00CF5816" w:rsidRDefault="00596897" w:rsidP="00CF5816">
            <w:pPr>
              <w:jc w:val="center"/>
              <w:rPr>
                <w:rFonts w:ascii="Arial" w:hAnsi="Arial" w:cs="Arial"/>
                <w:sz w:val="24"/>
                <w:szCs w:val="24"/>
              </w:rPr>
            </w:pPr>
            <w:r w:rsidRPr="00CF5816">
              <w:rPr>
                <w:rFonts w:ascii="Arial" w:hAnsi="Arial" w:cs="Arial"/>
                <w:sz w:val="24"/>
                <w:szCs w:val="24"/>
              </w:rPr>
              <w:t>41</w:t>
            </w:r>
          </w:p>
        </w:tc>
        <w:tc>
          <w:tcPr>
            <w:tcW w:w="2977" w:type="dxa"/>
            <w:vAlign w:val="center"/>
          </w:tcPr>
          <w:p w:rsidR="00596897" w:rsidRPr="00CF5816" w:rsidRDefault="00596897" w:rsidP="00CF5816">
            <w:pPr>
              <w:rPr>
                <w:rFonts w:ascii="Arial" w:eastAsia="Times New Roman" w:hAnsi="Arial" w:cs="Arial"/>
                <w:sz w:val="24"/>
                <w:szCs w:val="24"/>
              </w:rPr>
            </w:pPr>
            <w:r w:rsidRPr="00CF5816">
              <w:rPr>
                <w:rFonts w:ascii="Arial" w:eastAsia="Times New Roman" w:hAnsi="Arial" w:cs="Arial"/>
                <w:color w:val="000000"/>
                <w:sz w:val="24"/>
                <w:szCs w:val="24"/>
              </w:rPr>
              <w:t>Vakfa Özgülenen Malların Tescili</w:t>
            </w:r>
          </w:p>
          <w:p w:rsidR="00596897" w:rsidRPr="00CF5816" w:rsidRDefault="00596897" w:rsidP="00CF5816">
            <w:pPr>
              <w:rPr>
                <w:rFonts w:ascii="Arial" w:eastAsia="Times New Roman" w:hAnsi="Arial" w:cs="Arial"/>
                <w:color w:val="000000"/>
                <w:sz w:val="24"/>
                <w:szCs w:val="24"/>
              </w:rPr>
            </w:pPr>
          </w:p>
        </w:tc>
        <w:tc>
          <w:tcPr>
            <w:tcW w:w="6095" w:type="dxa"/>
            <w:vAlign w:val="center"/>
          </w:tcPr>
          <w:p w:rsidR="00596897" w:rsidRPr="00CF5816" w:rsidRDefault="005968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Vakfın tesciline dair kesinleşmiş mahkeme kararı, </w:t>
            </w:r>
          </w:p>
          <w:p w:rsidR="00596897" w:rsidRPr="00CF5816" w:rsidRDefault="00596897" w:rsidP="00CF5816">
            <w:pPr>
              <w:rPr>
                <w:rFonts w:ascii="Arial" w:eastAsia="Times New Roman" w:hAnsi="Arial" w:cs="Arial"/>
                <w:sz w:val="24"/>
                <w:szCs w:val="24"/>
              </w:rPr>
            </w:pPr>
            <w:r w:rsidRPr="00CF5816">
              <w:rPr>
                <w:rFonts w:ascii="Arial" w:eastAsia="Times New Roman" w:hAnsi="Arial" w:cs="Arial"/>
                <w:color w:val="000000"/>
                <w:sz w:val="24"/>
                <w:szCs w:val="24"/>
              </w:rPr>
              <w:t>2- Taşınmaz malın vakıf adına tesciline dair mahkemenin bildirimi</w:t>
            </w:r>
          </w:p>
          <w:p w:rsidR="00596897" w:rsidRPr="00CF5816" w:rsidRDefault="00596897" w:rsidP="00CF5816">
            <w:pPr>
              <w:rPr>
                <w:rFonts w:ascii="Arial" w:hAnsi="Arial" w:cs="Arial"/>
                <w:sz w:val="24"/>
                <w:szCs w:val="24"/>
              </w:rPr>
            </w:pPr>
          </w:p>
        </w:tc>
        <w:tc>
          <w:tcPr>
            <w:tcW w:w="3263" w:type="dxa"/>
          </w:tcPr>
          <w:p w:rsidR="00596897" w:rsidRPr="00CF5816" w:rsidRDefault="00596897" w:rsidP="002C12D4">
            <w:pPr>
              <w:jc w:val="center"/>
              <w:rPr>
                <w:rFonts w:ascii="Arial" w:hAnsi="Arial" w:cs="Arial"/>
                <w:sz w:val="24"/>
                <w:szCs w:val="24"/>
              </w:rPr>
            </w:pPr>
            <w:r w:rsidRPr="00CF5816">
              <w:rPr>
                <w:rFonts w:ascii="Arial" w:hAnsi="Arial" w:cs="Arial"/>
                <w:sz w:val="24"/>
                <w:szCs w:val="24"/>
              </w:rPr>
              <w:t>Başvuru: 15 Dakika</w:t>
            </w:r>
          </w:p>
          <w:p w:rsidR="00596897" w:rsidRPr="00CF5816" w:rsidRDefault="00596897" w:rsidP="002C12D4">
            <w:pPr>
              <w:jc w:val="center"/>
              <w:rPr>
                <w:rFonts w:ascii="Arial" w:hAnsi="Arial" w:cs="Arial"/>
                <w:sz w:val="24"/>
                <w:szCs w:val="24"/>
              </w:rPr>
            </w:pPr>
          </w:p>
          <w:p w:rsidR="00596897" w:rsidRPr="00CF5816" w:rsidRDefault="00596897" w:rsidP="002C12D4">
            <w:pPr>
              <w:jc w:val="center"/>
              <w:rPr>
                <w:rFonts w:ascii="Arial" w:hAnsi="Arial" w:cs="Arial"/>
                <w:sz w:val="24"/>
                <w:szCs w:val="24"/>
              </w:rPr>
            </w:pPr>
            <w:r w:rsidRPr="00CF5816">
              <w:rPr>
                <w:rFonts w:ascii="Arial" w:hAnsi="Arial" w:cs="Arial"/>
                <w:sz w:val="24"/>
                <w:szCs w:val="24"/>
              </w:rPr>
              <w:t>İşlem: 2 Saat</w:t>
            </w:r>
          </w:p>
        </w:tc>
      </w:tr>
      <w:tr w:rsidR="00596897" w:rsidRPr="00CF5816" w:rsidTr="00CF5816">
        <w:tc>
          <w:tcPr>
            <w:tcW w:w="1809" w:type="dxa"/>
            <w:vAlign w:val="center"/>
          </w:tcPr>
          <w:p w:rsidR="00596897" w:rsidRPr="00CF5816" w:rsidRDefault="00596897" w:rsidP="00CF5816">
            <w:pPr>
              <w:jc w:val="center"/>
              <w:rPr>
                <w:rFonts w:ascii="Arial" w:hAnsi="Arial" w:cs="Arial"/>
                <w:sz w:val="24"/>
                <w:szCs w:val="24"/>
              </w:rPr>
            </w:pPr>
            <w:r w:rsidRPr="00CF5816">
              <w:rPr>
                <w:rFonts w:ascii="Arial" w:hAnsi="Arial" w:cs="Arial"/>
                <w:sz w:val="24"/>
                <w:szCs w:val="24"/>
              </w:rPr>
              <w:t>42</w:t>
            </w:r>
          </w:p>
        </w:tc>
        <w:tc>
          <w:tcPr>
            <w:tcW w:w="2977" w:type="dxa"/>
            <w:vAlign w:val="center"/>
          </w:tcPr>
          <w:p w:rsidR="00596897" w:rsidRPr="00CF5816" w:rsidRDefault="00596897" w:rsidP="00CF5816">
            <w:pPr>
              <w:rPr>
                <w:rFonts w:ascii="Arial" w:eastAsia="Times New Roman" w:hAnsi="Arial" w:cs="Arial"/>
                <w:sz w:val="24"/>
                <w:szCs w:val="24"/>
              </w:rPr>
            </w:pPr>
            <w:r w:rsidRPr="00CF5816">
              <w:rPr>
                <w:rFonts w:ascii="Arial" w:eastAsia="Times New Roman" w:hAnsi="Arial" w:cs="Arial"/>
                <w:color w:val="000000"/>
                <w:sz w:val="24"/>
                <w:szCs w:val="24"/>
              </w:rPr>
              <w:t xml:space="preserve">Sözleşmeden Doğan; Şufa (Ön Alım),  </w:t>
            </w:r>
            <w:proofErr w:type="spellStart"/>
            <w:r w:rsidRPr="00CF5816">
              <w:rPr>
                <w:rFonts w:ascii="Arial" w:eastAsia="Times New Roman" w:hAnsi="Arial" w:cs="Arial"/>
                <w:color w:val="000000"/>
                <w:sz w:val="24"/>
                <w:szCs w:val="24"/>
              </w:rPr>
              <w:t>İştifa</w:t>
            </w:r>
            <w:proofErr w:type="spellEnd"/>
            <w:r w:rsidRPr="00CF5816">
              <w:rPr>
                <w:rFonts w:ascii="Arial" w:eastAsia="Times New Roman" w:hAnsi="Arial" w:cs="Arial"/>
                <w:color w:val="000000"/>
                <w:sz w:val="24"/>
                <w:szCs w:val="24"/>
              </w:rPr>
              <w:t xml:space="preserve"> Vefa ('Geri Alım) Hakkı Şerhi</w:t>
            </w:r>
          </w:p>
          <w:p w:rsidR="00596897" w:rsidRPr="00CF5816" w:rsidRDefault="00596897" w:rsidP="00CF5816">
            <w:pPr>
              <w:rPr>
                <w:rFonts w:ascii="Arial" w:eastAsia="Times New Roman" w:hAnsi="Arial" w:cs="Arial"/>
                <w:color w:val="000000"/>
                <w:sz w:val="24"/>
                <w:szCs w:val="24"/>
              </w:rPr>
            </w:pPr>
          </w:p>
        </w:tc>
        <w:tc>
          <w:tcPr>
            <w:tcW w:w="6095" w:type="dxa"/>
            <w:vAlign w:val="center"/>
          </w:tcPr>
          <w:p w:rsidR="00596897" w:rsidRPr="00CF5816" w:rsidRDefault="005968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1- Noterden düzenlenmiş sözleşme, </w:t>
            </w:r>
          </w:p>
          <w:p w:rsidR="00596897" w:rsidRPr="00CF5816" w:rsidRDefault="00596897"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 Şerh yetkisine sahip lehtar veya yetkili temsilcilerinin nüfus cüzdanı veya pasaportu ve temsil belgesi</w:t>
            </w:r>
          </w:p>
          <w:p w:rsidR="00596897" w:rsidRPr="00CF5816" w:rsidRDefault="00596897" w:rsidP="00CF5816">
            <w:pPr>
              <w:rPr>
                <w:rFonts w:ascii="Arial" w:eastAsia="Times New Roman" w:hAnsi="Arial" w:cs="Arial"/>
                <w:sz w:val="24"/>
                <w:szCs w:val="24"/>
              </w:rPr>
            </w:pPr>
            <w:r w:rsidRPr="00CF5816">
              <w:rPr>
                <w:rFonts w:ascii="Arial" w:eastAsia="Times New Roman" w:hAnsi="Arial" w:cs="Arial"/>
                <w:color w:val="000000"/>
                <w:sz w:val="24"/>
                <w:szCs w:val="24"/>
              </w:rPr>
              <w:t>3- Gerçek kişilerde fotoğraf</w:t>
            </w:r>
          </w:p>
          <w:p w:rsidR="00596897" w:rsidRPr="00CF5816" w:rsidRDefault="00596897" w:rsidP="00CF5816">
            <w:pPr>
              <w:rPr>
                <w:rFonts w:ascii="Arial" w:hAnsi="Arial" w:cs="Arial"/>
                <w:sz w:val="24"/>
                <w:szCs w:val="24"/>
              </w:rPr>
            </w:pPr>
          </w:p>
        </w:tc>
        <w:tc>
          <w:tcPr>
            <w:tcW w:w="3263" w:type="dxa"/>
          </w:tcPr>
          <w:p w:rsidR="00596897" w:rsidRPr="00CF5816" w:rsidRDefault="00596897" w:rsidP="002C12D4">
            <w:pPr>
              <w:jc w:val="center"/>
              <w:rPr>
                <w:rFonts w:ascii="Arial" w:hAnsi="Arial" w:cs="Arial"/>
                <w:sz w:val="24"/>
                <w:szCs w:val="24"/>
              </w:rPr>
            </w:pPr>
            <w:r w:rsidRPr="00CF5816">
              <w:rPr>
                <w:rFonts w:ascii="Arial" w:hAnsi="Arial" w:cs="Arial"/>
                <w:sz w:val="24"/>
                <w:szCs w:val="24"/>
              </w:rPr>
              <w:t>Başvuru: 15 Dakika</w:t>
            </w:r>
          </w:p>
          <w:p w:rsidR="00596897" w:rsidRPr="00CF5816" w:rsidRDefault="00596897" w:rsidP="002C12D4">
            <w:pPr>
              <w:jc w:val="center"/>
              <w:rPr>
                <w:rFonts w:ascii="Arial" w:hAnsi="Arial" w:cs="Arial"/>
                <w:sz w:val="24"/>
                <w:szCs w:val="24"/>
              </w:rPr>
            </w:pPr>
          </w:p>
          <w:p w:rsidR="00596897" w:rsidRPr="00CF5816" w:rsidRDefault="00596897" w:rsidP="002C12D4">
            <w:pPr>
              <w:jc w:val="center"/>
              <w:rPr>
                <w:rFonts w:ascii="Arial" w:hAnsi="Arial" w:cs="Arial"/>
                <w:sz w:val="24"/>
                <w:szCs w:val="24"/>
              </w:rPr>
            </w:pPr>
            <w:r w:rsidRPr="00CF5816">
              <w:rPr>
                <w:rFonts w:ascii="Arial" w:hAnsi="Arial" w:cs="Arial"/>
                <w:sz w:val="24"/>
                <w:szCs w:val="24"/>
              </w:rPr>
              <w:t>İşlem: 2 Saat</w:t>
            </w:r>
          </w:p>
        </w:tc>
      </w:tr>
    </w:tbl>
    <w:p w:rsidR="001E6AEC" w:rsidRPr="00CF5816" w:rsidRDefault="001E6AEC" w:rsidP="00271423">
      <w:pPr>
        <w:spacing w:after="0" w:line="240" w:lineRule="auto"/>
        <w:jc w:val="center"/>
        <w:rPr>
          <w:rFonts w:ascii="Arial" w:hAnsi="Arial" w:cs="Arial"/>
          <w:sz w:val="24"/>
          <w:szCs w:val="24"/>
        </w:rPr>
      </w:pPr>
    </w:p>
    <w:p w:rsidR="00596897" w:rsidRPr="00CF5816" w:rsidRDefault="00596897" w:rsidP="00596897">
      <w:pPr>
        <w:spacing w:after="0" w:line="240" w:lineRule="auto"/>
        <w:rPr>
          <w:rFonts w:ascii="Arial" w:eastAsia="Times New Roman" w:hAnsi="Arial" w:cs="Arial"/>
          <w:sz w:val="24"/>
          <w:szCs w:val="24"/>
        </w:rPr>
      </w:pPr>
      <w:r w:rsidRPr="00CF5816">
        <w:rPr>
          <w:rFonts w:ascii="Arial" w:eastAsia="Times New Roman" w:hAnsi="Arial" w:cs="Arial"/>
          <w:color w:val="000000"/>
          <w:sz w:val="24"/>
          <w:szCs w:val="24"/>
        </w:rPr>
        <w:t>(*) Evrakların eksiksiz teslimi, incelenmesini takiben kendinden önce başvuru olması halinde randevu verilmesi için geçen zaman</w:t>
      </w:r>
    </w:p>
    <w:p w:rsidR="00596897" w:rsidRPr="00CF5816" w:rsidRDefault="00596897" w:rsidP="00596897">
      <w:pPr>
        <w:spacing w:after="0" w:line="240" w:lineRule="auto"/>
        <w:rPr>
          <w:rFonts w:ascii="Arial" w:eastAsia="Times New Roman" w:hAnsi="Arial" w:cs="Arial"/>
          <w:sz w:val="24"/>
          <w:szCs w:val="24"/>
        </w:rPr>
      </w:pPr>
      <w:r w:rsidRPr="00CF5816">
        <w:rPr>
          <w:rFonts w:ascii="Arial" w:eastAsia="Times New Roman" w:hAnsi="Arial" w:cs="Arial"/>
          <w:color w:val="000000"/>
          <w:sz w:val="24"/>
          <w:szCs w:val="24"/>
        </w:rPr>
        <w:t>(**) Bir taşınmaza ait işlemin; randevu saati itibariyle hazırlanmaya başlanmasından itibaren geçen zaman</w:t>
      </w:r>
    </w:p>
    <w:p w:rsidR="00596897" w:rsidRPr="00CF5816" w:rsidRDefault="00596897" w:rsidP="00596897">
      <w:pPr>
        <w:spacing w:after="0" w:line="240" w:lineRule="auto"/>
        <w:rPr>
          <w:rFonts w:ascii="Arial" w:eastAsia="Times New Roman" w:hAnsi="Arial" w:cs="Arial"/>
          <w:sz w:val="24"/>
          <w:szCs w:val="24"/>
        </w:rPr>
      </w:pPr>
      <w:r w:rsidRPr="00CF5816">
        <w:rPr>
          <w:rFonts w:ascii="Arial" w:eastAsia="Times New Roman" w:hAnsi="Arial" w:cs="Arial"/>
          <w:color w:val="000000"/>
          <w:sz w:val="24"/>
          <w:szCs w:val="24"/>
        </w:rPr>
        <w:t>(***) İki taşınmaza ait işlemin randevu saati itibariyle hazırlanmaya başlanmasından itibaren geçen zaman</w:t>
      </w:r>
    </w:p>
    <w:p w:rsidR="00596897" w:rsidRPr="00CF5816" w:rsidRDefault="00596897" w:rsidP="00596897">
      <w:pPr>
        <w:spacing w:after="0" w:line="240" w:lineRule="auto"/>
        <w:rPr>
          <w:rFonts w:ascii="Arial" w:eastAsia="Times New Roman" w:hAnsi="Arial" w:cs="Arial"/>
          <w:sz w:val="24"/>
          <w:szCs w:val="24"/>
        </w:rPr>
      </w:pPr>
      <w:r w:rsidRPr="00CF5816">
        <w:rPr>
          <w:rFonts w:ascii="Arial" w:eastAsia="Times New Roman" w:hAnsi="Arial" w:cs="Arial"/>
          <w:color w:val="000000"/>
          <w:sz w:val="24"/>
          <w:szCs w:val="24"/>
        </w:rPr>
        <w:t>(****) Toplu yapı haricindeki binalara ait işlemin randevu saati itibariyle hazırlanmaya başlanmasından itibaren geçen zaman</w:t>
      </w:r>
    </w:p>
    <w:p w:rsidR="00596897" w:rsidRPr="00CF5816" w:rsidRDefault="00596897" w:rsidP="00271423">
      <w:pPr>
        <w:spacing w:after="0" w:line="240" w:lineRule="auto"/>
        <w:jc w:val="center"/>
        <w:rPr>
          <w:rFonts w:ascii="Arial" w:hAnsi="Arial" w:cs="Arial"/>
          <w:sz w:val="24"/>
          <w:szCs w:val="24"/>
        </w:rPr>
      </w:pPr>
    </w:p>
    <w:p w:rsidR="00596897" w:rsidRPr="00CF5816" w:rsidRDefault="00596897" w:rsidP="00596897">
      <w:pPr>
        <w:autoSpaceDE w:val="0"/>
        <w:autoSpaceDN w:val="0"/>
        <w:adjustRightInd w:val="0"/>
        <w:spacing w:after="0" w:line="240" w:lineRule="auto"/>
        <w:rPr>
          <w:rFonts w:ascii="Arial" w:hAnsi="Arial" w:cs="Arial"/>
          <w:color w:val="000000"/>
          <w:sz w:val="24"/>
          <w:szCs w:val="24"/>
        </w:rPr>
      </w:pPr>
      <w:r w:rsidRPr="00CF5816">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596897" w:rsidRPr="00CF5816" w:rsidRDefault="00596897" w:rsidP="00596897">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596897" w:rsidRPr="00CF5816" w:rsidTr="002C12D4">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İlçe Tapu Müdürlüğü</w:t>
            </w:r>
          </w:p>
        </w:tc>
        <w:tc>
          <w:tcPr>
            <w:tcW w:w="2410" w:type="dxa"/>
            <w:tcBorders>
              <w:top w:val="single" w:sz="4" w:space="0" w:color="auto"/>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Pasinler Kaymakamlığı</w:t>
            </w:r>
          </w:p>
        </w:tc>
      </w:tr>
      <w:tr w:rsidR="00596897" w:rsidRPr="00CF5816" w:rsidTr="002C12D4">
        <w:trPr>
          <w:trHeight w:val="124"/>
        </w:trPr>
        <w:tc>
          <w:tcPr>
            <w:tcW w:w="3301"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Mehmet POLAT</w:t>
            </w:r>
          </w:p>
        </w:tc>
        <w:tc>
          <w:tcPr>
            <w:tcW w:w="24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Harun Ersin POLAT</w:t>
            </w:r>
          </w:p>
        </w:tc>
      </w:tr>
      <w:tr w:rsidR="00596897" w:rsidRPr="00CF5816" w:rsidTr="002C12D4">
        <w:trPr>
          <w:trHeight w:val="124"/>
        </w:trPr>
        <w:tc>
          <w:tcPr>
            <w:tcW w:w="3301"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Tapu Müdürü</w:t>
            </w:r>
          </w:p>
        </w:tc>
        <w:tc>
          <w:tcPr>
            <w:tcW w:w="24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Kaymakam</w:t>
            </w:r>
          </w:p>
        </w:tc>
      </w:tr>
      <w:tr w:rsidR="00596897" w:rsidRPr="00CF5816" w:rsidTr="002C12D4">
        <w:trPr>
          <w:trHeight w:val="124"/>
        </w:trPr>
        <w:tc>
          <w:tcPr>
            <w:tcW w:w="3301"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İlçe Tapu Müdürlüğü</w:t>
            </w:r>
          </w:p>
        </w:tc>
        <w:tc>
          <w:tcPr>
            <w:tcW w:w="24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Pasinler Hükümet Konağı</w:t>
            </w:r>
          </w:p>
        </w:tc>
      </w:tr>
      <w:tr w:rsidR="00596897" w:rsidRPr="00CF5816" w:rsidTr="002C12D4">
        <w:trPr>
          <w:trHeight w:val="124"/>
        </w:trPr>
        <w:tc>
          <w:tcPr>
            <w:tcW w:w="3301"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0442 661 33 13</w:t>
            </w:r>
          </w:p>
        </w:tc>
        <w:tc>
          <w:tcPr>
            <w:tcW w:w="24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0442 661 35 03</w:t>
            </w:r>
          </w:p>
        </w:tc>
      </w:tr>
      <w:tr w:rsidR="00596897" w:rsidRPr="00CF5816" w:rsidTr="002C12D4">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0442 661 33 13</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596897" w:rsidRPr="00CF5816" w:rsidRDefault="00596897" w:rsidP="002C12D4">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0442 661 38 81</w:t>
            </w:r>
          </w:p>
        </w:tc>
      </w:tr>
    </w:tbl>
    <w:p w:rsidR="00D61138" w:rsidRDefault="00D61138" w:rsidP="00CF5816">
      <w:pPr>
        <w:spacing w:after="0" w:line="240" w:lineRule="auto"/>
        <w:rPr>
          <w:b/>
        </w:rPr>
      </w:pPr>
    </w:p>
    <w:p w:rsidR="00D61138" w:rsidRDefault="00D61138" w:rsidP="00CF5816">
      <w:pPr>
        <w:spacing w:after="0" w:line="240" w:lineRule="auto"/>
        <w:rPr>
          <w:b/>
        </w:rPr>
      </w:pPr>
    </w:p>
    <w:p w:rsidR="00D61138" w:rsidRDefault="00D61138" w:rsidP="00596897">
      <w:pPr>
        <w:spacing w:after="0" w:line="240" w:lineRule="auto"/>
        <w:jc w:val="center"/>
        <w:rPr>
          <w:rFonts w:ascii="Arial Black" w:hAnsi="Arial Black"/>
          <w:b/>
          <w:sz w:val="28"/>
          <w:szCs w:val="28"/>
        </w:rPr>
      </w:pPr>
      <w:r>
        <w:rPr>
          <w:rFonts w:ascii="Arial Black" w:hAnsi="Arial Black"/>
          <w:b/>
          <w:sz w:val="28"/>
          <w:szCs w:val="28"/>
        </w:rPr>
        <w:t>PASİNLER İLÇE SOSYAL GÜVENLİK MERKEZ MÜDÜRLÜĞÜ</w:t>
      </w:r>
    </w:p>
    <w:p w:rsidR="00D61138" w:rsidRDefault="00D61138" w:rsidP="00CF5816">
      <w:pPr>
        <w:spacing w:after="0" w:line="240" w:lineRule="auto"/>
        <w:jc w:val="center"/>
        <w:rPr>
          <w:rFonts w:ascii="Arial Black" w:hAnsi="Arial Black"/>
          <w:b/>
          <w:sz w:val="28"/>
          <w:szCs w:val="28"/>
        </w:rPr>
      </w:pPr>
      <w:r>
        <w:rPr>
          <w:rFonts w:ascii="Arial Black" w:hAnsi="Arial Black"/>
          <w:b/>
          <w:sz w:val="28"/>
          <w:szCs w:val="28"/>
        </w:rPr>
        <w:t>HİZMET STANDARTLARI TABLOSU</w:t>
      </w:r>
    </w:p>
    <w:tbl>
      <w:tblPr>
        <w:tblStyle w:val="TabloKlavuzu"/>
        <w:tblW w:w="0" w:type="auto"/>
        <w:tblLook w:val="04A0"/>
      </w:tblPr>
      <w:tblGrid>
        <w:gridCol w:w="1809"/>
        <w:gridCol w:w="3261"/>
        <w:gridCol w:w="5670"/>
        <w:gridCol w:w="3404"/>
      </w:tblGrid>
      <w:tr w:rsidR="00D61138" w:rsidTr="00D61138">
        <w:tc>
          <w:tcPr>
            <w:tcW w:w="1809" w:type="dxa"/>
            <w:vAlign w:val="center"/>
          </w:tcPr>
          <w:p w:rsidR="00D61138" w:rsidRPr="001F21AB" w:rsidRDefault="00D61138" w:rsidP="002C12D4">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3261" w:type="dxa"/>
            <w:vAlign w:val="center"/>
          </w:tcPr>
          <w:p w:rsidR="00D61138" w:rsidRPr="001F21AB" w:rsidRDefault="00D61138" w:rsidP="002C12D4">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5670" w:type="dxa"/>
            <w:vAlign w:val="center"/>
          </w:tcPr>
          <w:p w:rsidR="00D61138" w:rsidRPr="001F21AB" w:rsidRDefault="00D61138" w:rsidP="002C12D4">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3404" w:type="dxa"/>
            <w:vAlign w:val="center"/>
          </w:tcPr>
          <w:p w:rsidR="00D61138" w:rsidRPr="001F21AB" w:rsidRDefault="00D61138" w:rsidP="002C12D4">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1</w:t>
            </w:r>
          </w:p>
        </w:tc>
        <w:tc>
          <w:tcPr>
            <w:tcW w:w="3261"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Adres/banka/PTT değişikliği vb.</w:t>
            </w:r>
          </w:p>
        </w:tc>
        <w:tc>
          <w:tcPr>
            <w:tcW w:w="5670"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1- Dilekçe</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 İş Günü</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2</w:t>
            </w:r>
          </w:p>
        </w:tc>
        <w:tc>
          <w:tcPr>
            <w:tcW w:w="3261"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Kaydı Yok Yazısı İşlemleri</w:t>
            </w:r>
          </w:p>
        </w:tc>
        <w:tc>
          <w:tcPr>
            <w:tcW w:w="5670"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T.C. Kimlik numarasını gösterir belge</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5 Dakika</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3</w:t>
            </w:r>
          </w:p>
        </w:tc>
        <w:tc>
          <w:tcPr>
            <w:tcW w:w="3261"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Emzirme Ödeneği Verilmesi</w:t>
            </w:r>
          </w:p>
        </w:tc>
        <w:tc>
          <w:tcPr>
            <w:tcW w:w="5670" w:type="dxa"/>
            <w:vAlign w:val="center"/>
          </w:tcPr>
          <w:p w:rsidR="002C12D4" w:rsidRPr="00CF5816" w:rsidRDefault="002C12D4" w:rsidP="00CF5816">
            <w:pPr>
              <w:spacing w:line="260" w:lineRule="exact"/>
              <w:rPr>
                <w:rFonts w:ascii="Arial" w:eastAsia="Times New Roman" w:hAnsi="Arial" w:cs="Arial"/>
                <w:color w:val="000000"/>
                <w:sz w:val="24"/>
                <w:szCs w:val="24"/>
              </w:rPr>
            </w:pPr>
            <w:r w:rsidRPr="00CF5816">
              <w:rPr>
                <w:rFonts w:ascii="Arial" w:eastAsia="Times New Roman" w:hAnsi="Arial" w:cs="Arial"/>
                <w:color w:val="000000"/>
                <w:sz w:val="24"/>
                <w:szCs w:val="24"/>
              </w:rPr>
              <w:t>1-Talep Dilekçesi</w:t>
            </w:r>
          </w:p>
          <w:p w:rsidR="002C12D4" w:rsidRPr="00CF5816" w:rsidRDefault="002C12D4" w:rsidP="00CF5816">
            <w:pPr>
              <w:spacing w:line="260" w:lineRule="exact"/>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2-Doğum Raporu veya </w:t>
            </w:r>
            <w:proofErr w:type="spellStart"/>
            <w:r w:rsidRPr="00CF5816">
              <w:rPr>
                <w:rFonts w:ascii="Arial" w:eastAsia="Times New Roman" w:hAnsi="Arial" w:cs="Arial"/>
                <w:color w:val="000000"/>
                <w:sz w:val="24"/>
                <w:szCs w:val="24"/>
              </w:rPr>
              <w:t>KPS’den</w:t>
            </w:r>
            <w:proofErr w:type="spellEnd"/>
            <w:r w:rsidRPr="00CF5816">
              <w:rPr>
                <w:rFonts w:ascii="Arial" w:eastAsia="Times New Roman" w:hAnsi="Arial" w:cs="Arial"/>
                <w:color w:val="000000"/>
                <w:sz w:val="24"/>
                <w:szCs w:val="24"/>
              </w:rPr>
              <w:t xml:space="preserve"> Alınan Bilgiler</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10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4</w:t>
            </w:r>
          </w:p>
        </w:tc>
        <w:tc>
          <w:tcPr>
            <w:tcW w:w="3261"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Sağlık Aktivasyon İşlemleri</w:t>
            </w:r>
          </w:p>
        </w:tc>
        <w:tc>
          <w:tcPr>
            <w:tcW w:w="5670"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1 - Beyan Taahhüt Belgesi</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 Saat</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5</w:t>
            </w:r>
          </w:p>
        </w:tc>
        <w:tc>
          <w:tcPr>
            <w:tcW w:w="3261"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Geçici İş Göremezlik Ödeneği Verilmesi</w:t>
            </w:r>
          </w:p>
        </w:tc>
        <w:tc>
          <w:tcPr>
            <w:tcW w:w="5670" w:type="dxa"/>
            <w:vAlign w:val="center"/>
          </w:tcPr>
          <w:p w:rsidR="002C12D4" w:rsidRPr="00CF5816" w:rsidRDefault="002C12D4"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1-Çalışmazlık belgesi (İşveren tarafından elektronik ortamda )</w:t>
            </w:r>
          </w:p>
          <w:p w:rsidR="002C12D4" w:rsidRPr="00CF5816" w:rsidRDefault="002C12D4"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lastRenderedPageBreak/>
              <w:t>2-İstirahat raporu</w:t>
            </w:r>
          </w:p>
          <w:p w:rsidR="002C12D4" w:rsidRPr="00CF5816" w:rsidRDefault="002C12D4"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3-Doğum raporu</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lastRenderedPageBreak/>
              <w:t>10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lastRenderedPageBreak/>
              <w:t>6</w:t>
            </w:r>
          </w:p>
        </w:tc>
        <w:tc>
          <w:tcPr>
            <w:tcW w:w="3261"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5510 Say. Kanunun 8. Maddesine istinaden yapılan 4/b tescilleri</w:t>
            </w:r>
          </w:p>
        </w:tc>
        <w:tc>
          <w:tcPr>
            <w:tcW w:w="5670"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Ziraat Odası ve İlçe Tarım Müdürlüklerinden gelen işe giriş bildirgesi</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15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7</w:t>
            </w:r>
          </w:p>
        </w:tc>
        <w:tc>
          <w:tcPr>
            <w:tcW w:w="3261"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Günlük Kazanç Beyanının alınması</w:t>
            </w:r>
          </w:p>
        </w:tc>
        <w:tc>
          <w:tcPr>
            <w:tcW w:w="5670"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Prime esas günlük kazanç beyan talep formu</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15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8</w:t>
            </w:r>
          </w:p>
        </w:tc>
        <w:tc>
          <w:tcPr>
            <w:tcW w:w="3261"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KADİM’ den Gelen Listelere Göre Yapılan Tesciller</w:t>
            </w:r>
          </w:p>
        </w:tc>
        <w:tc>
          <w:tcPr>
            <w:tcW w:w="5670" w:type="dxa"/>
            <w:vAlign w:val="center"/>
          </w:tcPr>
          <w:p w:rsidR="002C12D4" w:rsidRPr="00CF5816" w:rsidRDefault="002C12D4" w:rsidP="00CF5816">
            <w:pPr>
              <w:rPr>
                <w:rFonts w:ascii="Arial" w:eastAsia="Times New Roman" w:hAnsi="Arial" w:cs="Arial"/>
                <w:sz w:val="24"/>
                <w:szCs w:val="24"/>
              </w:rPr>
            </w:pP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5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9</w:t>
            </w:r>
          </w:p>
        </w:tc>
        <w:tc>
          <w:tcPr>
            <w:tcW w:w="3261"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5510 sayılı Kanunun 60.Maddesi Gereğince Yapılan Genel Sağlık Sigortası Tescilleri</w:t>
            </w:r>
          </w:p>
        </w:tc>
        <w:tc>
          <w:tcPr>
            <w:tcW w:w="5670" w:type="dxa"/>
            <w:vAlign w:val="center"/>
          </w:tcPr>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Sosyal Yardımlaşma ve Dayanışma Vakfı tarafından elektronik ortamda aktarılan kayıtlar</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5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10</w:t>
            </w:r>
          </w:p>
        </w:tc>
        <w:tc>
          <w:tcPr>
            <w:tcW w:w="3261"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Borcu Yoktur Yazıları</w:t>
            </w:r>
          </w:p>
        </w:tc>
        <w:tc>
          <w:tcPr>
            <w:tcW w:w="5670" w:type="dxa"/>
            <w:vAlign w:val="center"/>
          </w:tcPr>
          <w:p w:rsidR="002C12D4" w:rsidRPr="00CF5816" w:rsidRDefault="002C12D4"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1-4734 sayılı Kanunun 10 uncu maddesi uyarınca ihale üzerinde kalan isteklilerin Kurumumuzdan ihale tarihi itibariyle Türkiye genelinde kesinleşmiş sosyal güvenlik prim borcu olmadığına dair yazı talep etmeleri durumda örneği 01/10/2007 tarih 2007-75 sayılı Genelge ekinde yer alan “4734 Sayılı Kanunun 10 uncu Maddesine Göre Borcu Yoktur Yazısı Verilmesine İlişkin Talep Formu (Ek-6 )” ile başvurmaları gerekmektedir.</w:t>
            </w:r>
          </w:p>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2- Onaylanmış Kişi Statü Belgesi almak amacıyla sosyal güvenlik prim borcu olup olmadığının bildirilmesine ilişkin müracaatlar, örneği 21/8/2009 tarih 2009-106 sayılı Genelge ekinde yer alan başvuru formu(EK-l) ile yapılacaktır.</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 Gün</w:t>
            </w:r>
          </w:p>
        </w:tc>
      </w:tr>
      <w:tr w:rsidR="002C12D4" w:rsidRPr="00CF5816" w:rsidTr="00CF5816">
        <w:tc>
          <w:tcPr>
            <w:tcW w:w="1809" w:type="dxa"/>
            <w:vAlign w:val="center"/>
          </w:tcPr>
          <w:p w:rsidR="002C12D4" w:rsidRPr="00CF5816" w:rsidRDefault="002C12D4" w:rsidP="00CF5816">
            <w:pPr>
              <w:jc w:val="center"/>
              <w:rPr>
                <w:rFonts w:ascii="Arial" w:hAnsi="Arial" w:cs="Arial"/>
                <w:sz w:val="24"/>
                <w:szCs w:val="24"/>
              </w:rPr>
            </w:pPr>
            <w:r w:rsidRPr="00CF5816">
              <w:rPr>
                <w:rFonts w:ascii="Arial" w:hAnsi="Arial" w:cs="Arial"/>
                <w:sz w:val="24"/>
                <w:szCs w:val="24"/>
              </w:rPr>
              <w:t>11</w:t>
            </w:r>
          </w:p>
        </w:tc>
        <w:tc>
          <w:tcPr>
            <w:tcW w:w="3261" w:type="dxa"/>
            <w:vAlign w:val="center"/>
          </w:tcPr>
          <w:p w:rsidR="002C12D4" w:rsidRPr="00CF5816" w:rsidRDefault="002C12D4"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E-Bildirge Başvuru</w:t>
            </w:r>
          </w:p>
        </w:tc>
        <w:tc>
          <w:tcPr>
            <w:tcW w:w="5670" w:type="dxa"/>
            <w:vAlign w:val="center"/>
          </w:tcPr>
          <w:p w:rsidR="002C12D4" w:rsidRPr="00CF5816" w:rsidRDefault="002C12D4"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1-Sigorta Hizmetleri İnternet Kullanıcı Kodu ve Kullanıcı</w:t>
            </w:r>
          </w:p>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Şifresi Başvuru Formu</w:t>
            </w:r>
          </w:p>
          <w:p w:rsidR="002C12D4" w:rsidRPr="00CF5816" w:rsidRDefault="002C12D4"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2-E-Sigorta Sözleşmesi,</w:t>
            </w:r>
          </w:p>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 xml:space="preserve">a- İşverenin gerçek kişi olması durumunda </w:t>
            </w:r>
            <w:r w:rsidRPr="00CF5816">
              <w:rPr>
                <w:rFonts w:ascii="Arial" w:eastAsia="Times New Roman" w:hAnsi="Arial" w:cs="Arial"/>
                <w:color w:val="000000"/>
                <w:sz w:val="24"/>
                <w:szCs w:val="24"/>
              </w:rPr>
              <w:lastRenderedPageBreak/>
              <w:t>başvurular, gerçek kişi olan işverenlerce yapılabileceği gibi, gerçek kişi işverenlerin yetki verilmesini talep ettikleri kullanıcılar tarafından da yapılabilecektir. Ancak bu durumda, yetki verilmesi talep edilen kullanıcı için düzenlenmiş vekâletnamenin aslının veya noter onaylı suretinin de e- Sigorta Sözleşmesi ile birlikte başvuru formunun ekinde ibraz edilmesi gerekmektedir.</w:t>
            </w:r>
          </w:p>
          <w:p w:rsidR="002C12D4" w:rsidRPr="00CF5816" w:rsidRDefault="002C12D4" w:rsidP="00CF5816">
            <w:pPr>
              <w:rPr>
                <w:rFonts w:ascii="Arial" w:eastAsia="Times New Roman" w:hAnsi="Arial" w:cs="Arial"/>
                <w:sz w:val="24"/>
                <w:szCs w:val="24"/>
              </w:rPr>
            </w:pPr>
            <w:r w:rsidRPr="00CF5816">
              <w:rPr>
                <w:rFonts w:ascii="Arial" w:eastAsia="Times New Roman" w:hAnsi="Arial" w:cs="Arial"/>
                <w:color w:val="000000"/>
                <w:sz w:val="24"/>
                <w:szCs w:val="24"/>
              </w:rPr>
              <w:t>b- İşverenin tüzel kişi olması durumunda başvuru formunda hem tüzel kişiyi temsil ve ilzama yetkili bulunan kişinin işveren olarak imzası, hem de bu kişi tarafından yetkili kılınan kişinin imzası bulunacak olup, başvuru formuna imza sirkülerinin veya vekâletnamenin aslı ya da onaylı sureti eklenecektir.</w:t>
            </w:r>
          </w:p>
        </w:tc>
        <w:tc>
          <w:tcPr>
            <w:tcW w:w="3404" w:type="dxa"/>
            <w:vAlign w:val="center"/>
          </w:tcPr>
          <w:p w:rsidR="002C12D4" w:rsidRPr="00CF5816" w:rsidRDefault="002C12D4"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lastRenderedPageBreak/>
              <w:t>2 Gün</w:t>
            </w:r>
          </w:p>
        </w:tc>
      </w:tr>
      <w:tr w:rsidR="004752D2" w:rsidRPr="00CF5816" w:rsidTr="00CF5816">
        <w:tc>
          <w:tcPr>
            <w:tcW w:w="1809" w:type="dxa"/>
            <w:vAlign w:val="center"/>
          </w:tcPr>
          <w:p w:rsidR="004752D2" w:rsidRPr="00CF5816" w:rsidRDefault="004752D2" w:rsidP="00CF5816">
            <w:pPr>
              <w:jc w:val="center"/>
              <w:rPr>
                <w:rFonts w:ascii="Arial" w:hAnsi="Arial" w:cs="Arial"/>
                <w:sz w:val="24"/>
                <w:szCs w:val="24"/>
              </w:rPr>
            </w:pPr>
            <w:r w:rsidRPr="00CF5816">
              <w:rPr>
                <w:rFonts w:ascii="Arial" w:hAnsi="Arial" w:cs="Arial"/>
                <w:sz w:val="24"/>
                <w:szCs w:val="24"/>
              </w:rPr>
              <w:lastRenderedPageBreak/>
              <w:t>12</w:t>
            </w:r>
          </w:p>
        </w:tc>
        <w:tc>
          <w:tcPr>
            <w:tcW w:w="3261"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5434 Sayılı Kanun Kapsamında Aylık Alanların Maaş Bordro Talebi</w:t>
            </w:r>
          </w:p>
        </w:tc>
        <w:tc>
          <w:tcPr>
            <w:tcW w:w="5670" w:type="dxa"/>
            <w:vAlign w:val="center"/>
          </w:tcPr>
          <w:p w:rsidR="004752D2" w:rsidRPr="00CF5816" w:rsidRDefault="004752D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1-Dilekçe</w:t>
            </w:r>
          </w:p>
          <w:p w:rsidR="004752D2" w:rsidRPr="00CF5816" w:rsidRDefault="004752D2" w:rsidP="00CF5816">
            <w:pPr>
              <w:rPr>
                <w:rFonts w:ascii="Arial" w:eastAsia="Times New Roman" w:hAnsi="Arial" w:cs="Arial"/>
                <w:color w:val="000000"/>
                <w:sz w:val="24"/>
                <w:szCs w:val="24"/>
              </w:rPr>
            </w:pPr>
            <w:r w:rsidRPr="00CF5816">
              <w:rPr>
                <w:rFonts w:ascii="Arial" w:eastAsia="Times New Roman" w:hAnsi="Arial" w:cs="Arial"/>
                <w:color w:val="000000"/>
                <w:sz w:val="24"/>
                <w:szCs w:val="24"/>
              </w:rPr>
              <w:t>2-Nüfus cüzdan veya Tanıtım Kartı ibrazı (Şahsen Müracaatlarda)</w:t>
            </w:r>
          </w:p>
        </w:tc>
        <w:tc>
          <w:tcPr>
            <w:tcW w:w="3404" w:type="dxa"/>
            <w:vAlign w:val="center"/>
          </w:tcPr>
          <w:p w:rsidR="004752D2" w:rsidRPr="00CF5816" w:rsidRDefault="004752D2"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30 Dakika</w:t>
            </w:r>
          </w:p>
        </w:tc>
      </w:tr>
      <w:tr w:rsidR="004752D2" w:rsidRPr="00CF5816" w:rsidTr="00CF5816">
        <w:tc>
          <w:tcPr>
            <w:tcW w:w="1809" w:type="dxa"/>
            <w:vAlign w:val="center"/>
          </w:tcPr>
          <w:p w:rsidR="004752D2" w:rsidRPr="00CF5816" w:rsidRDefault="004752D2" w:rsidP="00CF5816">
            <w:pPr>
              <w:jc w:val="center"/>
              <w:rPr>
                <w:rFonts w:ascii="Arial" w:hAnsi="Arial" w:cs="Arial"/>
                <w:sz w:val="24"/>
                <w:szCs w:val="24"/>
              </w:rPr>
            </w:pPr>
            <w:r w:rsidRPr="00CF5816">
              <w:rPr>
                <w:rFonts w:ascii="Arial" w:hAnsi="Arial" w:cs="Arial"/>
                <w:sz w:val="24"/>
                <w:szCs w:val="24"/>
              </w:rPr>
              <w:t>13</w:t>
            </w:r>
          </w:p>
        </w:tc>
        <w:tc>
          <w:tcPr>
            <w:tcW w:w="3261"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Rehberlik Hizmetleri (Bizzat Başvuru)</w:t>
            </w:r>
          </w:p>
        </w:tc>
        <w:tc>
          <w:tcPr>
            <w:tcW w:w="5670"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Müdürlüğümüze müracaat eden sigortalı, emekli ve bunların hak sahipleri ile işverenlere ait sözlü talepleri almak ve bilgilendirmek</w:t>
            </w:r>
          </w:p>
        </w:tc>
        <w:tc>
          <w:tcPr>
            <w:tcW w:w="3404" w:type="dxa"/>
            <w:vAlign w:val="center"/>
          </w:tcPr>
          <w:p w:rsidR="004752D2" w:rsidRPr="00CF5816" w:rsidRDefault="004752D2"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5 Dakika</w:t>
            </w:r>
          </w:p>
        </w:tc>
      </w:tr>
      <w:tr w:rsidR="004752D2" w:rsidRPr="00CF5816" w:rsidTr="00CF5816">
        <w:tc>
          <w:tcPr>
            <w:tcW w:w="1809" w:type="dxa"/>
            <w:vAlign w:val="center"/>
          </w:tcPr>
          <w:p w:rsidR="004752D2" w:rsidRPr="00CF5816" w:rsidRDefault="004752D2" w:rsidP="00CF5816">
            <w:pPr>
              <w:jc w:val="center"/>
              <w:rPr>
                <w:rFonts w:ascii="Arial" w:hAnsi="Arial" w:cs="Arial"/>
                <w:sz w:val="24"/>
                <w:szCs w:val="24"/>
              </w:rPr>
            </w:pPr>
            <w:r w:rsidRPr="00CF5816">
              <w:rPr>
                <w:rFonts w:ascii="Arial" w:hAnsi="Arial" w:cs="Arial"/>
                <w:sz w:val="24"/>
                <w:szCs w:val="24"/>
              </w:rPr>
              <w:t>14</w:t>
            </w:r>
          </w:p>
        </w:tc>
        <w:tc>
          <w:tcPr>
            <w:tcW w:w="3261" w:type="dxa"/>
            <w:vAlign w:val="center"/>
          </w:tcPr>
          <w:p w:rsidR="004752D2" w:rsidRPr="00CF5816" w:rsidRDefault="004752D2"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Rehberlik Hizmetleri (Telefonla Başvuru)</w:t>
            </w:r>
          </w:p>
        </w:tc>
        <w:tc>
          <w:tcPr>
            <w:tcW w:w="5670" w:type="dxa"/>
            <w:vAlign w:val="center"/>
          </w:tcPr>
          <w:p w:rsidR="004752D2" w:rsidRPr="00CF5816" w:rsidRDefault="004752D2"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T.C. Kimlik numarasını gösterir belge</w:t>
            </w:r>
          </w:p>
        </w:tc>
        <w:tc>
          <w:tcPr>
            <w:tcW w:w="3404" w:type="dxa"/>
            <w:vAlign w:val="center"/>
          </w:tcPr>
          <w:p w:rsidR="004752D2" w:rsidRPr="00CF5816" w:rsidRDefault="004752D2"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2 Dakika</w:t>
            </w:r>
          </w:p>
        </w:tc>
      </w:tr>
      <w:tr w:rsidR="004752D2" w:rsidRPr="00CF5816" w:rsidTr="00CF5816">
        <w:tc>
          <w:tcPr>
            <w:tcW w:w="1809" w:type="dxa"/>
            <w:vAlign w:val="center"/>
          </w:tcPr>
          <w:p w:rsidR="004752D2" w:rsidRPr="00CF5816" w:rsidRDefault="004752D2" w:rsidP="00CF5816">
            <w:pPr>
              <w:jc w:val="center"/>
              <w:rPr>
                <w:rFonts w:ascii="Arial" w:hAnsi="Arial" w:cs="Arial"/>
                <w:sz w:val="24"/>
                <w:szCs w:val="24"/>
              </w:rPr>
            </w:pPr>
            <w:r w:rsidRPr="00CF5816">
              <w:rPr>
                <w:rFonts w:ascii="Arial" w:hAnsi="Arial" w:cs="Arial"/>
                <w:sz w:val="24"/>
                <w:szCs w:val="24"/>
              </w:rPr>
              <w:t>15</w:t>
            </w:r>
          </w:p>
        </w:tc>
        <w:tc>
          <w:tcPr>
            <w:tcW w:w="3261"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Sosyal Güvenlik Kurumu Başkanlığı (Bilgi Edinme)</w:t>
            </w:r>
          </w:p>
        </w:tc>
        <w:tc>
          <w:tcPr>
            <w:tcW w:w="5670"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Bilgi Edinme Talep Formu, (Bilgi Edinme Hakkı Kanununun Uygulanmasına İlişkin Esas ve Usuller Hakkında Yönetmelik: Madde 9)</w:t>
            </w:r>
          </w:p>
        </w:tc>
        <w:tc>
          <w:tcPr>
            <w:tcW w:w="3404" w:type="dxa"/>
            <w:vAlign w:val="center"/>
          </w:tcPr>
          <w:p w:rsidR="004752D2" w:rsidRPr="00CF5816" w:rsidRDefault="004752D2"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3 Gün</w:t>
            </w:r>
          </w:p>
        </w:tc>
      </w:tr>
      <w:tr w:rsidR="004752D2" w:rsidRPr="00CF5816" w:rsidTr="00CF5816">
        <w:tc>
          <w:tcPr>
            <w:tcW w:w="1809" w:type="dxa"/>
            <w:vAlign w:val="center"/>
          </w:tcPr>
          <w:p w:rsidR="004752D2" w:rsidRPr="00CF5816" w:rsidRDefault="004752D2" w:rsidP="00CF5816">
            <w:pPr>
              <w:jc w:val="center"/>
              <w:rPr>
                <w:rFonts w:ascii="Arial" w:hAnsi="Arial" w:cs="Arial"/>
                <w:sz w:val="24"/>
                <w:szCs w:val="24"/>
              </w:rPr>
            </w:pPr>
            <w:r w:rsidRPr="00CF5816">
              <w:rPr>
                <w:rFonts w:ascii="Arial" w:hAnsi="Arial" w:cs="Arial"/>
                <w:sz w:val="24"/>
                <w:szCs w:val="24"/>
              </w:rPr>
              <w:t>16</w:t>
            </w:r>
          </w:p>
        </w:tc>
        <w:tc>
          <w:tcPr>
            <w:tcW w:w="3261"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T.C. Başbakanlık Bilgi Edinme (BİMER) İşlemleri</w:t>
            </w:r>
          </w:p>
        </w:tc>
        <w:tc>
          <w:tcPr>
            <w:tcW w:w="5670"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Bilgi Edinme Talep Formu, (Bilgi Edinme Hakkı Kanununun Uygulanmasına İlişkin Esas ve Usuller Hakkında Yönetmelik: Madde 9)</w:t>
            </w:r>
          </w:p>
        </w:tc>
        <w:tc>
          <w:tcPr>
            <w:tcW w:w="3404" w:type="dxa"/>
            <w:vAlign w:val="center"/>
          </w:tcPr>
          <w:p w:rsidR="004752D2" w:rsidRPr="00CF5816" w:rsidRDefault="004752D2"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3 Gün</w:t>
            </w:r>
          </w:p>
        </w:tc>
      </w:tr>
      <w:tr w:rsidR="004752D2" w:rsidRPr="00CF5816" w:rsidTr="00CF5816">
        <w:tc>
          <w:tcPr>
            <w:tcW w:w="1809" w:type="dxa"/>
            <w:vAlign w:val="center"/>
          </w:tcPr>
          <w:p w:rsidR="004752D2" w:rsidRPr="00CF5816" w:rsidRDefault="004752D2" w:rsidP="00CF5816">
            <w:pPr>
              <w:jc w:val="center"/>
              <w:rPr>
                <w:rFonts w:ascii="Arial" w:hAnsi="Arial" w:cs="Arial"/>
                <w:sz w:val="24"/>
                <w:szCs w:val="24"/>
              </w:rPr>
            </w:pPr>
            <w:r w:rsidRPr="00CF5816">
              <w:rPr>
                <w:rFonts w:ascii="Arial" w:hAnsi="Arial" w:cs="Arial"/>
                <w:sz w:val="24"/>
                <w:szCs w:val="24"/>
              </w:rPr>
              <w:t>17</w:t>
            </w:r>
          </w:p>
        </w:tc>
        <w:tc>
          <w:tcPr>
            <w:tcW w:w="3261" w:type="dxa"/>
            <w:vAlign w:val="center"/>
          </w:tcPr>
          <w:p w:rsidR="004752D2" w:rsidRPr="00CF5816" w:rsidRDefault="004752D2" w:rsidP="00CF5816">
            <w:pPr>
              <w:rPr>
                <w:rFonts w:ascii="Arial" w:eastAsia="Times New Roman" w:hAnsi="Arial" w:cs="Arial"/>
                <w:sz w:val="24"/>
                <w:szCs w:val="24"/>
              </w:rPr>
            </w:pPr>
            <w:r w:rsidRPr="00CF5816">
              <w:rPr>
                <w:rFonts w:ascii="Arial" w:eastAsia="Times New Roman" w:hAnsi="Arial" w:cs="Arial"/>
                <w:color w:val="000000"/>
                <w:sz w:val="24"/>
                <w:szCs w:val="24"/>
              </w:rPr>
              <w:t>Çalışma ve Sosyal Güvenlik Bakanlığı Alo 170 Bilgi Hattı</w:t>
            </w:r>
          </w:p>
        </w:tc>
        <w:tc>
          <w:tcPr>
            <w:tcW w:w="5670" w:type="dxa"/>
            <w:vAlign w:val="center"/>
          </w:tcPr>
          <w:p w:rsidR="004752D2" w:rsidRPr="00CF5816" w:rsidRDefault="004752D2" w:rsidP="00CF5816">
            <w:pPr>
              <w:spacing w:line="260" w:lineRule="exact"/>
              <w:rPr>
                <w:rFonts w:ascii="Arial" w:eastAsia="Times New Roman" w:hAnsi="Arial" w:cs="Arial"/>
                <w:sz w:val="24"/>
                <w:szCs w:val="24"/>
              </w:rPr>
            </w:pPr>
            <w:r w:rsidRPr="00CF5816">
              <w:rPr>
                <w:rFonts w:ascii="Arial" w:eastAsia="Times New Roman" w:hAnsi="Arial" w:cs="Arial"/>
                <w:color w:val="000000"/>
                <w:sz w:val="24"/>
                <w:szCs w:val="24"/>
              </w:rPr>
              <w:t>Alo 170 Başvuruları</w:t>
            </w:r>
          </w:p>
        </w:tc>
        <w:tc>
          <w:tcPr>
            <w:tcW w:w="3404" w:type="dxa"/>
            <w:vAlign w:val="center"/>
          </w:tcPr>
          <w:p w:rsidR="004752D2" w:rsidRPr="00CF5816" w:rsidRDefault="004752D2" w:rsidP="00CF5816">
            <w:pPr>
              <w:spacing w:line="260" w:lineRule="exact"/>
              <w:jc w:val="center"/>
              <w:rPr>
                <w:rFonts w:ascii="Arial" w:eastAsia="Times New Roman" w:hAnsi="Arial" w:cs="Arial"/>
                <w:sz w:val="24"/>
                <w:szCs w:val="24"/>
              </w:rPr>
            </w:pPr>
            <w:r w:rsidRPr="00CF5816">
              <w:rPr>
                <w:rFonts w:ascii="Arial" w:eastAsia="Times New Roman" w:hAnsi="Arial" w:cs="Arial"/>
                <w:color w:val="000000"/>
                <w:sz w:val="24"/>
                <w:szCs w:val="24"/>
              </w:rPr>
              <w:t>1 Gün</w:t>
            </w:r>
          </w:p>
        </w:tc>
      </w:tr>
    </w:tbl>
    <w:p w:rsidR="004752D2" w:rsidRPr="00CF5816" w:rsidRDefault="004752D2" w:rsidP="004752D2">
      <w:pPr>
        <w:spacing w:after="0" w:line="240" w:lineRule="auto"/>
        <w:rPr>
          <w:rFonts w:ascii="Arial" w:hAnsi="Arial" w:cs="Arial"/>
          <w:sz w:val="24"/>
          <w:szCs w:val="24"/>
        </w:rPr>
      </w:pPr>
    </w:p>
    <w:p w:rsidR="004752D2" w:rsidRPr="00CF5816" w:rsidRDefault="004752D2" w:rsidP="004752D2">
      <w:pPr>
        <w:autoSpaceDE w:val="0"/>
        <w:autoSpaceDN w:val="0"/>
        <w:adjustRightInd w:val="0"/>
        <w:spacing w:after="0" w:line="240" w:lineRule="auto"/>
        <w:rPr>
          <w:rFonts w:ascii="Arial" w:hAnsi="Arial" w:cs="Arial"/>
          <w:color w:val="000000"/>
          <w:sz w:val="24"/>
          <w:szCs w:val="24"/>
        </w:rPr>
      </w:pPr>
      <w:r w:rsidRPr="00CF5816">
        <w:rPr>
          <w:rFonts w:ascii="Arial" w:hAnsi="Arial" w:cs="Arial"/>
          <w:color w:val="000000"/>
          <w:sz w:val="24"/>
          <w:szCs w:val="24"/>
        </w:rPr>
        <w:lastRenderedPageBreak/>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4752D2" w:rsidRPr="00CF5816" w:rsidRDefault="004752D2" w:rsidP="004752D2">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4752D2" w:rsidRPr="00CF5816" w:rsidTr="00B864DC">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Pasinler Sosyal Güvenlik Merkezi</w:t>
            </w:r>
          </w:p>
        </w:tc>
        <w:tc>
          <w:tcPr>
            <w:tcW w:w="2410" w:type="dxa"/>
            <w:tcBorders>
              <w:top w:val="single" w:sz="4" w:space="0" w:color="auto"/>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Pasinler SGK Merkez Müdürü</w:t>
            </w:r>
          </w:p>
        </w:tc>
      </w:tr>
      <w:tr w:rsidR="004752D2" w:rsidRPr="00CF5816" w:rsidTr="00B864DC">
        <w:trPr>
          <w:trHeight w:val="124"/>
        </w:trPr>
        <w:tc>
          <w:tcPr>
            <w:tcW w:w="3301"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İsmail ATEŞ</w:t>
            </w:r>
          </w:p>
        </w:tc>
        <w:tc>
          <w:tcPr>
            <w:tcW w:w="24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Mahmut Çağlar ÖN</w:t>
            </w:r>
          </w:p>
        </w:tc>
      </w:tr>
      <w:tr w:rsidR="004752D2" w:rsidRPr="00CF5816" w:rsidTr="00B864DC">
        <w:trPr>
          <w:trHeight w:val="124"/>
        </w:trPr>
        <w:tc>
          <w:tcPr>
            <w:tcW w:w="3301"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 xml:space="preserve"> Pasinler SGK Merkez Müdürü</w:t>
            </w:r>
          </w:p>
        </w:tc>
        <w:tc>
          <w:tcPr>
            <w:tcW w:w="24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İl Müdür Yardımcısı</w:t>
            </w:r>
          </w:p>
        </w:tc>
      </w:tr>
      <w:tr w:rsidR="004752D2" w:rsidRPr="00CF5816" w:rsidTr="00B864DC">
        <w:trPr>
          <w:trHeight w:val="124"/>
        </w:trPr>
        <w:tc>
          <w:tcPr>
            <w:tcW w:w="3301"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Pasinler SGK Merkez Müdürlüğü</w:t>
            </w:r>
          </w:p>
        </w:tc>
        <w:tc>
          <w:tcPr>
            <w:tcW w:w="24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Pasinler SGK Merkez Müdürlüğü</w:t>
            </w:r>
          </w:p>
        </w:tc>
      </w:tr>
      <w:tr w:rsidR="004752D2" w:rsidRPr="00CF5816" w:rsidTr="00B864DC">
        <w:trPr>
          <w:trHeight w:val="124"/>
        </w:trPr>
        <w:tc>
          <w:tcPr>
            <w:tcW w:w="3301"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0442 661 32 09</w:t>
            </w:r>
          </w:p>
        </w:tc>
        <w:tc>
          <w:tcPr>
            <w:tcW w:w="2410"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4752D2" w:rsidRPr="00CF5816" w:rsidRDefault="00CA0E75" w:rsidP="00B864DC">
            <w:pPr>
              <w:spacing w:after="0" w:line="240" w:lineRule="auto"/>
              <w:rPr>
                <w:rFonts w:ascii="Arial" w:eastAsia="Times New Roman" w:hAnsi="Arial" w:cs="Arial"/>
                <w:color w:val="000000"/>
                <w:sz w:val="24"/>
                <w:szCs w:val="24"/>
              </w:rPr>
            </w:pPr>
            <w:r w:rsidRPr="00CF5816">
              <w:rPr>
                <w:rFonts w:ascii="Arial" w:eastAsia="Times New Roman" w:hAnsi="Arial" w:cs="Arial"/>
                <w:bCs/>
                <w:color w:val="000000"/>
                <w:sz w:val="24"/>
                <w:szCs w:val="24"/>
              </w:rPr>
              <w:t>0 442 214 18 00-1079</w:t>
            </w:r>
          </w:p>
        </w:tc>
      </w:tr>
      <w:tr w:rsidR="004752D2" w:rsidRPr="00CF5816" w:rsidTr="00B864DC">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0442 661 32 11</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4752D2" w:rsidRPr="00CF5816" w:rsidRDefault="004752D2" w:rsidP="00B864DC">
            <w:pPr>
              <w:spacing w:after="0" w:line="240" w:lineRule="auto"/>
              <w:rPr>
                <w:rFonts w:ascii="Arial" w:eastAsia="Times New Roman" w:hAnsi="Arial" w:cs="Arial"/>
                <w:color w:val="000000"/>
                <w:sz w:val="24"/>
                <w:szCs w:val="24"/>
              </w:rPr>
            </w:pPr>
            <w:r w:rsidRPr="00CF5816">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4752D2" w:rsidRPr="00CF5816" w:rsidRDefault="00CA0E75" w:rsidP="00B864DC">
            <w:pPr>
              <w:spacing w:after="0" w:line="240" w:lineRule="auto"/>
              <w:rPr>
                <w:rFonts w:ascii="Arial" w:eastAsia="Times New Roman" w:hAnsi="Arial" w:cs="Arial"/>
                <w:color w:val="000000"/>
                <w:sz w:val="24"/>
                <w:szCs w:val="24"/>
              </w:rPr>
            </w:pPr>
            <w:r w:rsidRPr="00CF5816">
              <w:rPr>
                <w:rFonts w:ascii="Arial" w:eastAsia="Times New Roman" w:hAnsi="Arial" w:cs="Arial"/>
                <w:bCs/>
                <w:color w:val="000000"/>
                <w:sz w:val="24"/>
                <w:szCs w:val="24"/>
              </w:rPr>
              <w:t xml:space="preserve">0 442 214 18 </w:t>
            </w:r>
            <w:proofErr w:type="spellStart"/>
            <w:r w:rsidRPr="00CF5816">
              <w:rPr>
                <w:rFonts w:ascii="Arial" w:eastAsia="Times New Roman" w:hAnsi="Arial" w:cs="Arial"/>
                <w:bCs/>
                <w:color w:val="000000"/>
                <w:sz w:val="24"/>
                <w:szCs w:val="24"/>
              </w:rPr>
              <w:t>18</w:t>
            </w:r>
            <w:proofErr w:type="spellEnd"/>
          </w:p>
        </w:tc>
      </w:tr>
    </w:tbl>
    <w:p w:rsidR="004752D2" w:rsidRPr="00D61138" w:rsidRDefault="004752D2" w:rsidP="004752D2">
      <w:pPr>
        <w:spacing w:after="0" w:line="240" w:lineRule="auto"/>
        <w:rPr>
          <w:rFonts w:ascii="Arial" w:hAnsi="Arial" w:cs="Arial"/>
          <w:b/>
          <w:sz w:val="24"/>
          <w:szCs w:val="24"/>
        </w:rPr>
      </w:pPr>
    </w:p>
    <w:p w:rsidR="00596897" w:rsidRDefault="00596897" w:rsidP="00271423">
      <w:pPr>
        <w:spacing w:after="0" w:line="240" w:lineRule="auto"/>
        <w:jc w:val="center"/>
        <w:rPr>
          <w:rFonts w:ascii="Arial" w:hAnsi="Arial" w:cs="Arial"/>
          <w:b/>
          <w:sz w:val="24"/>
          <w:szCs w:val="24"/>
        </w:rPr>
      </w:pPr>
    </w:p>
    <w:p w:rsidR="00CA0E75" w:rsidRDefault="00CA0E75" w:rsidP="00CF5816">
      <w:pPr>
        <w:spacing w:after="0" w:line="240" w:lineRule="auto"/>
        <w:rPr>
          <w:rFonts w:ascii="Arial" w:hAnsi="Arial" w:cs="Arial"/>
          <w:b/>
          <w:sz w:val="24"/>
          <w:szCs w:val="24"/>
        </w:rPr>
      </w:pPr>
    </w:p>
    <w:p w:rsidR="00CA0E75" w:rsidRDefault="00CA0E75" w:rsidP="00CA0E75">
      <w:pPr>
        <w:spacing w:after="0" w:line="240" w:lineRule="auto"/>
        <w:jc w:val="center"/>
        <w:rPr>
          <w:rFonts w:ascii="Arial Black" w:hAnsi="Arial Black" w:cs="Arial"/>
          <w:b/>
          <w:sz w:val="28"/>
          <w:szCs w:val="28"/>
        </w:rPr>
      </w:pPr>
      <w:r>
        <w:rPr>
          <w:rFonts w:ascii="Arial Black" w:hAnsi="Arial Black" w:cs="Arial"/>
          <w:b/>
          <w:sz w:val="28"/>
          <w:szCs w:val="28"/>
        </w:rPr>
        <w:t xml:space="preserve"> PASİNLER İLÇE SAĞLIK GURUP BAŞKANLIĞI (TSM)</w:t>
      </w:r>
    </w:p>
    <w:p w:rsidR="00CA0E75" w:rsidRDefault="00CA0E75" w:rsidP="00271423">
      <w:pPr>
        <w:spacing w:after="0" w:line="240" w:lineRule="auto"/>
        <w:jc w:val="center"/>
        <w:rPr>
          <w:rFonts w:ascii="Arial Black" w:hAnsi="Arial Black" w:cs="Arial"/>
          <w:b/>
          <w:sz w:val="28"/>
          <w:szCs w:val="28"/>
        </w:rPr>
      </w:pPr>
      <w:r>
        <w:rPr>
          <w:rFonts w:ascii="Arial Black" w:hAnsi="Arial Black" w:cs="Arial"/>
          <w:b/>
          <w:sz w:val="28"/>
          <w:szCs w:val="28"/>
        </w:rPr>
        <w:t>HİZMET STANDARTLARI TAPLOSU</w:t>
      </w:r>
    </w:p>
    <w:p w:rsidR="00CA0E75" w:rsidRDefault="00CA0E75" w:rsidP="00271423">
      <w:pPr>
        <w:spacing w:after="0" w:line="240" w:lineRule="auto"/>
        <w:jc w:val="center"/>
        <w:rPr>
          <w:rFonts w:ascii="Arial Black" w:hAnsi="Arial Black" w:cs="Arial"/>
          <w:b/>
          <w:sz w:val="28"/>
          <w:szCs w:val="28"/>
        </w:rPr>
      </w:pPr>
    </w:p>
    <w:tbl>
      <w:tblPr>
        <w:tblStyle w:val="TabloKlavuzu"/>
        <w:tblW w:w="0" w:type="auto"/>
        <w:tblLook w:val="04A0"/>
      </w:tblPr>
      <w:tblGrid>
        <w:gridCol w:w="1951"/>
        <w:gridCol w:w="2835"/>
        <w:gridCol w:w="5954"/>
        <w:gridCol w:w="3404"/>
      </w:tblGrid>
      <w:tr w:rsidR="00CA0E75" w:rsidTr="00CA0E75">
        <w:tc>
          <w:tcPr>
            <w:tcW w:w="1951" w:type="dxa"/>
            <w:vAlign w:val="center"/>
          </w:tcPr>
          <w:p w:rsidR="00CA0E75" w:rsidRPr="001F21AB" w:rsidRDefault="00CA0E75" w:rsidP="00B864D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SIRA NO</w:t>
            </w:r>
          </w:p>
        </w:tc>
        <w:tc>
          <w:tcPr>
            <w:tcW w:w="2835" w:type="dxa"/>
            <w:vAlign w:val="center"/>
          </w:tcPr>
          <w:p w:rsidR="00CA0E75" w:rsidRPr="001F21AB" w:rsidRDefault="00CA0E75" w:rsidP="00B864D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ADI</w:t>
            </w:r>
          </w:p>
        </w:tc>
        <w:tc>
          <w:tcPr>
            <w:tcW w:w="5954" w:type="dxa"/>
            <w:vAlign w:val="center"/>
          </w:tcPr>
          <w:p w:rsidR="00CA0E75" w:rsidRPr="001F21AB" w:rsidRDefault="00CA0E75" w:rsidP="00B864D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BAŞVURUDA İSTENEN BELGELER</w:t>
            </w:r>
          </w:p>
        </w:tc>
        <w:tc>
          <w:tcPr>
            <w:tcW w:w="3404" w:type="dxa"/>
            <w:vAlign w:val="center"/>
          </w:tcPr>
          <w:p w:rsidR="00CA0E75" w:rsidRPr="001F21AB" w:rsidRDefault="00CA0E75" w:rsidP="00B864DC">
            <w:pPr>
              <w:autoSpaceDE w:val="0"/>
              <w:autoSpaceDN w:val="0"/>
              <w:adjustRightInd w:val="0"/>
              <w:jc w:val="center"/>
              <w:rPr>
                <w:rFonts w:ascii="Arial Black" w:hAnsi="Arial Black" w:cs="Times New Roman"/>
                <w:b/>
                <w:bCs/>
                <w:color w:val="000000"/>
                <w:sz w:val="24"/>
                <w:szCs w:val="24"/>
              </w:rPr>
            </w:pPr>
            <w:r w:rsidRPr="001F21AB">
              <w:rPr>
                <w:rFonts w:ascii="Arial Black" w:hAnsi="Arial Black" w:cs="Times New Roman"/>
                <w:b/>
                <w:bCs/>
                <w:color w:val="000000"/>
                <w:sz w:val="24"/>
                <w:szCs w:val="24"/>
              </w:rPr>
              <w:t>HİZMETİN TAMAMLANMA SÜRESİ (EN GEÇ)</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1</w:t>
            </w:r>
          </w:p>
        </w:tc>
        <w:tc>
          <w:tcPr>
            <w:tcW w:w="2835" w:type="dxa"/>
            <w:vAlign w:val="center"/>
          </w:tcPr>
          <w:p w:rsidR="00CA0E75" w:rsidRPr="00B50303" w:rsidRDefault="00CA0E75" w:rsidP="00CF5816">
            <w:pPr>
              <w:snapToGrid w:val="0"/>
              <w:rPr>
                <w:rFonts w:ascii="Arial" w:eastAsia="Times New Roman" w:hAnsi="Arial" w:cs="Arial"/>
                <w:color w:val="000000"/>
                <w:sz w:val="24"/>
                <w:szCs w:val="24"/>
              </w:rPr>
            </w:pPr>
            <w:r w:rsidRPr="00B50303">
              <w:rPr>
                <w:rFonts w:ascii="Arial" w:hAnsi="Arial" w:cs="Arial"/>
                <w:color w:val="000000"/>
                <w:sz w:val="24"/>
                <w:szCs w:val="24"/>
              </w:rPr>
              <w:t>Aile</w:t>
            </w:r>
            <w:r w:rsidRPr="00B50303">
              <w:rPr>
                <w:rFonts w:ascii="Arial" w:eastAsia="Times New Roman" w:hAnsi="Arial" w:cs="Arial"/>
                <w:color w:val="000000"/>
                <w:sz w:val="24"/>
                <w:szCs w:val="24"/>
              </w:rPr>
              <w:t xml:space="preserve"> Hekimliği Kayıt İşlemlerinin</w:t>
            </w:r>
            <w:r w:rsidR="002A116D" w:rsidRPr="00B50303">
              <w:rPr>
                <w:rFonts w:ascii="Arial" w:hAnsi="Arial" w:cs="Arial"/>
                <w:color w:val="000000"/>
                <w:sz w:val="24"/>
                <w:szCs w:val="24"/>
              </w:rPr>
              <w:t xml:space="preserve"> </w:t>
            </w:r>
            <w:r w:rsidRPr="00B50303">
              <w:rPr>
                <w:rFonts w:ascii="Arial" w:eastAsia="Times New Roman" w:hAnsi="Arial" w:cs="Arial"/>
                <w:color w:val="000000"/>
                <w:sz w:val="24"/>
                <w:szCs w:val="24"/>
              </w:rPr>
              <w:t xml:space="preserve">  Yürütülmesi</w:t>
            </w:r>
          </w:p>
        </w:tc>
        <w:tc>
          <w:tcPr>
            <w:tcW w:w="5954" w:type="dxa"/>
            <w:vAlign w:val="center"/>
          </w:tcPr>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1.   T.C Kimlik Numarası</w:t>
            </w:r>
          </w:p>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2.   Kayıt Olmak İstedikleri Aile Hekimlerine Şahsi Müracaatları</w:t>
            </w:r>
          </w:p>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 xml:space="preserve">3.   Aile Hekimlerinin herhangi bir nedenle </w:t>
            </w:r>
            <w:proofErr w:type="spellStart"/>
            <w:r w:rsidRPr="00B50303">
              <w:rPr>
                <w:rFonts w:ascii="Arial" w:eastAsia="Times New Roman" w:hAnsi="Arial" w:cs="Arial"/>
                <w:color w:val="000000"/>
                <w:sz w:val="24"/>
                <w:szCs w:val="24"/>
              </w:rPr>
              <w:t>müra</w:t>
            </w:r>
            <w:r w:rsidRPr="00B50303">
              <w:rPr>
                <w:rFonts w:ascii="Arial" w:hAnsi="Arial" w:cs="Arial"/>
                <w:color w:val="000000"/>
                <w:sz w:val="24"/>
                <w:szCs w:val="24"/>
              </w:rPr>
              <w:t>a</w:t>
            </w:r>
            <w:r w:rsidR="002A116D" w:rsidRPr="00B50303">
              <w:rPr>
                <w:rFonts w:ascii="Arial" w:hAnsi="Arial" w:cs="Arial"/>
                <w:color w:val="000000"/>
                <w:sz w:val="24"/>
                <w:szCs w:val="24"/>
              </w:rPr>
              <w:t>catı</w:t>
            </w:r>
            <w:proofErr w:type="spellEnd"/>
            <w:r w:rsidR="002A116D" w:rsidRPr="00B50303">
              <w:rPr>
                <w:rFonts w:ascii="Arial" w:hAnsi="Arial" w:cs="Arial"/>
                <w:color w:val="000000"/>
                <w:sz w:val="24"/>
                <w:szCs w:val="24"/>
              </w:rPr>
              <w:t xml:space="preserve"> </w:t>
            </w:r>
            <w:r w:rsidRPr="00B50303">
              <w:rPr>
                <w:rFonts w:ascii="Arial" w:eastAsia="Times New Roman" w:hAnsi="Arial" w:cs="Arial"/>
                <w:color w:val="000000"/>
                <w:sz w:val="24"/>
                <w:szCs w:val="24"/>
              </w:rPr>
              <w:t>kabul etmemesi      durumun</w:t>
            </w:r>
            <w:r w:rsidR="002A116D" w:rsidRPr="00B50303">
              <w:rPr>
                <w:rFonts w:ascii="Arial" w:hAnsi="Arial" w:cs="Arial"/>
                <w:color w:val="000000"/>
                <w:sz w:val="24"/>
                <w:szCs w:val="24"/>
              </w:rPr>
              <w:t xml:space="preserve"> </w:t>
            </w:r>
            <w:r w:rsidRPr="00B50303">
              <w:rPr>
                <w:rFonts w:ascii="Arial" w:eastAsia="Times New Roman" w:hAnsi="Arial" w:cs="Arial"/>
                <w:color w:val="000000"/>
                <w:sz w:val="24"/>
                <w:szCs w:val="24"/>
              </w:rPr>
              <w:t xml:space="preserve">da  Toplum Sağlığı Merkezine  müracaatları       </w:t>
            </w:r>
          </w:p>
          <w:p w:rsidR="00CA0E75" w:rsidRPr="00B50303" w:rsidRDefault="00CA0E75" w:rsidP="00CF5816">
            <w:pPr>
              <w:snapToGrid w:val="0"/>
              <w:rPr>
                <w:rFonts w:ascii="Arial" w:eastAsia="Times New Roman" w:hAnsi="Arial" w:cs="Arial"/>
                <w:color w:val="000000"/>
                <w:sz w:val="24"/>
                <w:szCs w:val="24"/>
              </w:rPr>
            </w:pP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color w:val="000000"/>
                <w:sz w:val="24"/>
                <w:szCs w:val="24"/>
              </w:rPr>
              <w:t>1 G</w:t>
            </w:r>
            <w:r w:rsidR="00CF5816" w:rsidRPr="00B50303">
              <w:rPr>
                <w:rFonts w:ascii="Arial" w:eastAsia="Times New Roman" w:hAnsi="Arial" w:cs="Arial"/>
                <w:color w:val="000000"/>
                <w:sz w:val="24"/>
                <w:szCs w:val="24"/>
              </w:rPr>
              <w:t>ün</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2</w:t>
            </w:r>
          </w:p>
        </w:tc>
        <w:tc>
          <w:tcPr>
            <w:tcW w:w="2835" w:type="dxa"/>
            <w:vAlign w:val="center"/>
          </w:tcPr>
          <w:p w:rsidR="00CA0E75" w:rsidRPr="00B50303" w:rsidRDefault="00CA0E75" w:rsidP="00CF5816">
            <w:pPr>
              <w:rPr>
                <w:rFonts w:ascii="Arial" w:eastAsia="Times New Roman" w:hAnsi="Arial" w:cs="Arial"/>
                <w:color w:val="000000"/>
                <w:sz w:val="24"/>
                <w:szCs w:val="24"/>
              </w:rPr>
            </w:pPr>
            <w:r w:rsidRPr="00B50303">
              <w:rPr>
                <w:rFonts w:ascii="Arial" w:eastAsia="Times New Roman" w:hAnsi="Arial" w:cs="Arial"/>
                <w:color w:val="000000"/>
                <w:sz w:val="24"/>
                <w:szCs w:val="24"/>
              </w:rPr>
              <w:t>Resmi kurumların Halk Sağlığı Eğitim Talepleri</w:t>
            </w:r>
          </w:p>
          <w:p w:rsidR="00CA0E75" w:rsidRPr="00B50303" w:rsidRDefault="00CA0E75" w:rsidP="00CF5816">
            <w:pPr>
              <w:snapToGrid w:val="0"/>
              <w:rPr>
                <w:rFonts w:ascii="Arial" w:eastAsia="Times New Roman" w:hAnsi="Arial" w:cs="Arial"/>
                <w:color w:val="000000"/>
                <w:sz w:val="24"/>
                <w:szCs w:val="24"/>
              </w:rPr>
            </w:pP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sz w:val="24"/>
                <w:szCs w:val="24"/>
              </w:rPr>
              <w:t>Talep Dilekçesi</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 xml:space="preserve">15 </w:t>
            </w:r>
            <w:r w:rsidR="00CF5816" w:rsidRPr="00B50303">
              <w:rPr>
                <w:rFonts w:ascii="Arial" w:eastAsia="Times New Roman" w:hAnsi="Arial" w:cs="Arial"/>
                <w:color w:val="000000"/>
                <w:sz w:val="24"/>
                <w:szCs w:val="24"/>
              </w:rPr>
              <w:t>Gün</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3</w:t>
            </w:r>
          </w:p>
        </w:tc>
        <w:tc>
          <w:tcPr>
            <w:tcW w:w="2835" w:type="dxa"/>
            <w:vAlign w:val="center"/>
          </w:tcPr>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 xml:space="preserve">Çevre Sağlığı </w:t>
            </w:r>
            <w:r w:rsidRPr="00B50303">
              <w:rPr>
                <w:rFonts w:ascii="Arial" w:eastAsia="Times New Roman" w:hAnsi="Arial" w:cs="Arial"/>
                <w:color w:val="000000"/>
                <w:sz w:val="24"/>
                <w:szCs w:val="24"/>
              </w:rPr>
              <w:lastRenderedPageBreak/>
              <w:t>Ruhsatlandırma Görüş</w:t>
            </w: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color w:val="000000"/>
                <w:sz w:val="24"/>
                <w:szCs w:val="24"/>
              </w:rPr>
              <w:lastRenderedPageBreak/>
              <w:t xml:space="preserve">Ruhsat Alınacak İşyerinin bağlı olduğu ruhsat </w:t>
            </w:r>
            <w:r w:rsidRPr="00B50303">
              <w:rPr>
                <w:rFonts w:ascii="Arial" w:eastAsia="Times New Roman" w:hAnsi="Arial" w:cs="Arial"/>
                <w:color w:val="000000"/>
                <w:sz w:val="24"/>
                <w:szCs w:val="24"/>
              </w:rPr>
              <w:lastRenderedPageBreak/>
              <w:t>vermeye yetkili kurumdan resmi yazı</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lastRenderedPageBreak/>
              <w:t xml:space="preserve">5 </w:t>
            </w:r>
            <w:r w:rsidR="00CF5816" w:rsidRPr="00B50303">
              <w:rPr>
                <w:rFonts w:ascii="Arial" w:eastAsia="Times New Roman" w:hAnsi="Arial" w:cs="Arial"/>
                <w:color w:val="000000"/>
                <w:sz w:val="24"/>
                <w:szCs w:val="24"/>
              </w:rPr>
              <w:t>Gün</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lastRenderedPageBreak/>
              <w:t>4</w:t>
            </w:r>
          </w:p>
        </w:tc>
        <w:tc>
          <w:tcPr>
            <w:tcW w:w="2835" w:type="dxa"/>
            <w:vAlign w:val="center"/>
          </w:tcPr>
          <w:p w:rsidR="00CA0E75" w:rsidRPr="00B50303" w:rsidRDefault="002A116D"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 xml:space="preserve">Sabim </w:t>
            </w:r>
            <w:r w:rsidR="00CA0E75" w:rsidRPr="00B50303">
              <w:rPr>
                <w:rFonts w:ascii="Arial" w:eastAsia="Times New Roman" w:hAnsi="Arial" w:cs="Arial"/>
                <w:color w:val="000000"/>
                <w:sz w:val="24"/>
                <w:szCs w:val="24"/>
              </w:rPr>
              <w:t>Başvurusu</w:t>
            </w: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color w:val="000000"/>
                <w:sz w:val="24"/>
                <w:szCs w:val="24"/>
              </w:rPr>
              <w:t>1. Elektronik başvuru dilekçesi</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 xml:space="preserve">5 </w:t>
            </w:r>
            <w:r w:rsidR="00CF5816" w:rsidRPr="00B50303">
              <w:rPr>
                <w:rFonts w:ascii="Arial" w:eastAsia="Times New Roman" w:hAnsi="Arial" w:cs="Arial"/>
                <w:sz w:val="24"/>
                <w:szCs w:val="24"/>
              </w:rPr>
              <w:t>İş Günü</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5</w:t>
            </w:r>
          </w:p>
        </w:tc>
        <w:tc>
          <w:tcPr>
            <w:tcW w:w="2835" w:type="dxa"/>
            <w:vAlign w:val="center"/>
          </w:tcPr>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 xml:space="preserve">Ana Çocuk Sağlığı Hizmetleri - </w:t>
            </w:r>
            <w:proofErr w:type="spellStart"/>
            <w:r w:rsidRPr="00B50303">
              <w:rPr>
                <w:rFonts w:ascii="Arial" w:eastAsia="Times New Roman" w:hAnsi="Arial" w:cs="Arial"/>
                <w:color w:val="000000"/>
                <w:sz w:val="24"/>
                <w:szCs w:val="24"/>
              </w:rPr>
              <w:t>Ria</w:t>
            </w:r>
            <w:proofErr w:type="spellEnd"/>
            <w:r w:rsidRPr="00B50303">
              <w:rPr>
                <w:rFonts w:ascii="Arial" w:eastAsia="Times New Roman" w:hAnsi="Arial" w:cs="Arial"/>
                <w:color w:val="000000"/>
                <w:sz w:val="24"/>
                <w:szCs w:val="24"/>
              </w:rPr>
              <w:t xml:space="preserve"> Takılması</w:t>
            </w:r>
          </w:p>
        </w:tc>
        <w:tc>
          <w:tcPr>
            <w:tcW w:w="5954" w:type="dxa"/>
            <w:vAlign w:val="center"/>
          </w:tcPr>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1.  T.C.Kimlik Numarası,</w:t>
            </w:r>
          </w:p>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color w:val="000000"/>
                <w:sz w:val="24"/>
                <w:szCs w:val="24"/>
              </w:rPr>
              <w:t>2.  Kişinin Şahsi Müracaatı</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30 DAKİKA</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6</w:t>
            </w:r>
          </w:p>
        </w:tc>
        <w:tc>
          <w:tcPr>
            <w:tcW w:w="2835" w:type="dxa"/>
            <w:vAlign w:val="center"/>
          </w:tcPr>
          <w:p w:rsidR="00CA0E75" w:rsidRPr="00B50303" w:rsidRDefault="00CA0E75" w:rsidP="00CF5816">
            <w:pPr>
              <w:snapToGrid w:val="0"/>
              <w:rPr>
                <w:rFonts w:ascii="Arial" w:eastAsia="Times New Roman" w:hAnsi="Arial" w:cs="Arial"/>
                <w:color w:val="000000"/>
                <w:sz w:val="24"/>
                <w:szCs w:val="24"/>
              </w:rPr>
            </w:pPr>
            <w:r w:rsidRPr="00B50303">
              <w:rPr>
                <w:rFonts w:ascii="Arial" w:eastAsia="Times New Roman" w:hAnsi="Arial" w:cs="Arial"/>
                <w:color w:val="000000"/>
                <w:sz w:val="24"/>
                <w:szCs w:val="24"/>
              </w:rPr>
              <w:t>İhbar Ve Şikayetlerin Değerlendirilmesi</w:t>
            </w: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color w:val="000000"/>
                <w:sz w:val="24"/>
                <w:szCs w:val="24"/>
              </w:rPr>
              <w:t>1.İhbar</w:t>
            </w:r>
            <w:r w:rsidR="00B50303">
              <w:rPr>
                <w:rFonts w:ascii="Arial" w:eastAsia="Times New Roman" w:hAnsi="Arial" w:cs="Arial"/>
                <w:color w:val="000000"/>
                <w:sz w:val="24"/>
                <w:szCs w:val="24"/>
              </w:rPr>
              <w:t xml:space="preserve"> Dilekçesi</w:t>
            </w:r>
            <w:r w:rsidR="00B50303">
              <w:rPr>
                <w:rFonts w:ascii="Arial" w:eastAsia="Times New Roman" w:hAnsi="Arial" w:cs="Arial"/>
                <w:color w:val="000000"/>
                <w:sz w:val="24"/>
                <w:szCs w:val="24"/>
              </w:rPr>
              <w:br/>
              <w:t>2.ihbara Dayanak Teşki</w:t>
            </w:r>
            <w:r w:rsidRPr="00B50303">
              <w:rPr>
                <w:rFonts w:ascii="Arial" w:eastAsia="Times New Roman" w:hAnsi="Arial" w:cs="Arial"/>
                <w:color w:val="000000"/>
                <w:sz w:val="24"/>
                <w:szCs w:val="24"/>
              </w:rPr>
              <w:t>l Eden Her Türlü Belge</w:t>
            </w:r>
            <w:r w:rsidRPr="00B50303">
              <w:rPr>
                <w:rFonts w:ascii="Arial" w:eastAsia="Times New Roman" w:hAnsi="Arial" w:cs="Arial"/>
                <w:color w:val="000000"/>
                <w:sz w:val="24"/>
                <w:szCs w:val="24"/>
              </w:rPr>
              <w:br/>
              <w:t>3.Dilekçe</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 xml:space="preserve">30 </w:t>
            </w:r>
            <w:r w:rsidR="00CF5816" w:rsidRPr="00B50303">
              <w:rPr>
                <w:rFonts w:ascii="Arial" w:eastAsia="Times New Roman" w:hAnsi="Arial" w:cs="Arial"/>
                <w:color w:val="000000"/>
                <w:sz w:val="24"/>
                <w:szCs w:val="24"/>
              </w:rPr>
              <w:t>Gün</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7</w:t>
            </w:r>
          </w:p>
        </w:tc>
        <w:tc>
          <w:tcPr>
            <w:tcW w:w="2835"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sz w:val="24"/>
                <w:szCs w:val="24"/>
              </w:rPr>
              <w:t>Adli İşlemler(otopsi vb.)</w:t>
            </w: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sz w:val="24"/>
                <w:szCs w:val="24"/>
              </w:rPr>
              <w:t>1.Ölen kişinin nüfus cüzdanı ya da kayıt örneği</w:t>
            </w:r>
          </w:p>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sz w:val="24"/>
                <w:szCs w:val="24"/>
              </w:rPr>
              <w:t>2.Varsa ölen kişinin hastalığına dair rapor</w:t>
            </w:r>
          </w:p>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sz w:val="24"/>
                <w:szCs w:val="24"/>
              </w:rPr>
              <w:t>3.Bildirimde bulunan kişinin nüfus cüzdanı</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8 S</w:t>
            </w:r>
            <w:r w:rsidR="00CF5816" w:rsidRPr="00B50303">
              <w:rPr>
                <w:rFonts w:ascii="Arial" w:eastAsia="Times New Roman" w:hAnsi="Arial" w:cs="Arial"/>
                <w:sz w:val="24"/>
                <w:szCs w:val="24"/>
              </w:rPr>
              <w:t>aat</w:t>
            </w:r>
          </w:p>
        </w:tc>
      </w:tr>
      <w:tr w:rsidR="00CF5816" w:rsidRPr="00B50303" w:rsidTr="00B50303">
        <w:tc>
          <w:tcPr>
            <w:tcW w:w="1951" w:type="dxa"/>
            <w:vAlign w:val="center"/>
          </w:tcPr>
          <w:p w:rsidR="00CF5816" w:rsidRPr="00B50303" w:rsidRDefault="00CF5816"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8</w:t>
            </w:r>
          </w:p>
        </w:tc>
        <w:tc>
          <w:tcPr>
            <w:tcW w:w="2835" w:type="dxa"/>
            <w:vAlign w:val="center"/>
          </w:tcPr>
          <w:p w:rsidR="00CF5816" w:rsidRPr="00B50303" w:rsidRDefault="00CF5816" w:rsidP="00CF5816">
            <w:pPr>
              <w:snapToGrid w:val="0"/>
              <w:rPr>
                <w:rFonts w:ascii="Arial" w:hAnsi="Arial" w:cs="Arial"/>
                <w:color w:val="000000"/>
                <w:sz w:val="24"/>
                <w:szCs w:val="24"/>
              </w:rPr>
            </w:pPr>
            <w:r w:rsidRPr="00B50303">
              <w:rPr>
                <w:rFonts w:ascii="Arial" w:eastAsia="Times New Roman" w:hAnsi="Arial" w:cs="Arial"/>
                <w:sz w:val="24"/>
                <w:szCs w:val="24"/>
              </w:rPr>
              <w:t>Defin Ruhsatı</w:t>
            </w:r>
          </w:p>
        </w:tc>
        <w:tc>
          <w:tcPr>
            <w:tcW w:w="5954" w:type="dxa"/>
            <w:vAlign w:val="center"/>
          </w:tcPr>
          <w:p w:rsidR="00CF5816" w:rsidRPr="00B50303" w:rsidRDefault="00CF5816" w:rsidP="00CF5816">
            <w:pPr>
              <w:snapToGrid w:val="0"/>
              <w:rPr>
                <w:rFonts w:ascii="Arial" w:hAnsi="Arial" w:cs="Arial"/>
                <w:color w:val="000000"/>
                <w:sz w:val="24"/>
                <w:szCs w:val="24"/>
              </w:rPr>
            </w:pPr>
            <w:r w:rsidRPr="00B50303">
              <w:rPr>
                <w:rFonts w:ascii="Arial" w:hAnsi="Arial" w:cs="Arial"/>
                <w:color w:val="000000"/>
                <w:sz w:val="24"/>
                <w:szCs w:val="24"/>
              </w:rPr>
              <w:t>1.Nüfus Cüzdanı</w:t>
            </w:r>
          </w:p>
        </w:tc>
        <w:tc>
          <w:tcPr>
            <w:tcW w:w="3404" w:type="dxa"/>
            <w:vAlign w:val="center"/>
          </w:tcPr>
          <w:p w:rsidR="00CF5816" w:rsidRPr="00B50303" w:rsidRDefault="00CF5816" w:rsidP="00B50303">
            <w:pPr>
              <w:snapToGrid w:val="0"/>
              <w:jc w:val="center"/>
              <w:rPr>
                <w:rFonts w:ascii="Arial" w:hAnsi="Arial" w:cs="Arial"/>
                <w:sz w:val="24"/>
                <w:szCs w:val="24"/>
              </w:rPr>
            </w:pPr>
            <w:r w:rsidRPr="00B50303">
              <w:rPr>
                <w:rFonts w:ascii="Arial" w:hAnsi="Arial" w:cs="Arial"/>
                <w:color w:val="000000"/>
                <w:sz w:val="24"/>
                <w:szCs w:val="24"/>
              </w:rPr>
              <w:t xml:space="preserve">1 </w:t>
            </w:r>
            <w:r w:rsidRPr="00B50303">
              <w:rPr>
                <w:rFonts w:ascii="Arial" w:eastAsia="Times New Roman" w:hAnsi="Arial" w:cs="Arial"/>
                <w:color w:val="000000"/>
                <w:sz w:val="24"/>
                <w:szCs w:val="24"/>
              </w:rPr>
              <w:t>Gün</w:t>
            </w:r>
          </w:p>
        </w:tc>
      </w:tr>
      <w:tr w:rsidR="00CF5816" w:rsidRPr="00B50303" w:rsidTr="00B50303">
        <w:tc>
          <w:tcPr>
            <w:tcW w:w="1951" w:type="dxa"/>
            <w:vAlign w:val="center"/>
          </w:tcPr>
          <w:p w:rsidR="00CF5816" w:rsidRPr="00B50303" w:rsidRDefault="00CF5816" w:rsidP="00B50303">
            <w:pPr>
              <w:snapToGrid w:val="0"/>
              <w:jc w:val="center"/>
              <w:rPr>
                <w:rFonts w:ascii="Arial" w:eastAsia="Times New Roman" w:hAnsi="Arial" w:cs="Arial"/>
                <w:sz w:val="24"/>
                <w:szCs w:val="24"/>
              </w:rPr>
            </w:pPr>
            <w:r w:rsidRPr="00B50303">
              <w:rPr>
                <w:rFonts w:ascii="Arial" w:hAnsi="Arial" w:cs="Arial"/>
                <w:sz w:val="24"/>
                <w:szCs w:val="24"/>
              </w:rPr>
              <w:t>9</w:t>
            </w:r>
          </w:p>
        </w:tc>
        <w:tc>
          <w:tcPr>
            <w:tcW w:w="2835" w:type="dxa"/>
            <w:vAlign w:val="center"/>
          </w:tcPr>
          <w:p w:rsidR="00CF5816" w:rsidRPr="00B50303" w:rsidRDefault="00CF5816" w:rsidP="00CF5816">
            <w:pPr>
              <w:snapToGrid w:val="0"/>
              <w:rPr>
                <w:rFonts w:ascii="Arial" w:hAnsi="Arial" w:cs="Arial"/>
                <w:color w:val="000000"/>
                <w:sz w:val="24"/>
                <w:szCs w:val="24"/>
              </w:rPr>
            </w:pPr>
            <w:r w:rsidRPr="00B50303">
              <w:rPr>
                <w:rFonts w:ascii="Arial" w:hAnsi="Arial" w:cs="Arial"/>
                <w:sz w:val="24"/>
                <w:szCs w:val="24"/>
              </w:rPr>
              <w:t>Dumansız Hava Sahası İrtibat Merkezine yapılan 4207 sayılı kanun ihlalleri ihbarları</w:t>
            </w:r>
          </w:p>
        </w:tc>
        <w:tc>
          <w:tcPr>
            <w:tcW w:w="5954" w:type="dxa"/>
            <w:vAlign w:val="center"/>
          </w:tcPr>
          <w:p w:rsidR="00CF5816" w:rsidRPr="00B50303" w:rsidRDefault="00CF5816" w:rsidP="00CF5816">
            <w:pPr>
              <w:snapToGrid w:val="0"/>
              <w:rPr>
                <w:rFonts w:ascii="Arial" w:hAnsi="Arial" w:cs="Arial"/>
                <w:sz w:val="24"/>
                <w:szCs w:val="24"/>
              </w:rPr>
            </w:pPr>
            <w:r w:rsidRPr="00B50303">
              <w:rPr>
                <w:rFonts w:ascii="Arial" w:hAnsi="Arial" w:cs="Arial"/>
                <w:sz w:val="24"/>
                <w:szCs w:val="24"/>
              </w:rPr>
              <w:t>Belge İstenmemektedir.</w:t>
            </w:r>
          </w:p>
        </w:tc>
        <w:tc>
          <w:tcPr>
            <w:tcW w:w="3404" w:type="dxa"/>
            <w:vAlign w:val="center"/>
          </w:tcPr>
          <w:p w:rsidR="00CF5816" w:rsidRPr="00B50303" w:rsidRDefault="00CF5816" w:rsidP="00B50303">
            <w:pPr>
              <w:snapToGrid w:val="0"/>
              <w:jc w:val="center"/>
              <w:rPr>
                <w:rFonts w:ascii="Arial" w:hAnsi="Arial" w:cs="Arial"/>
                <w:sz w:val="24"/>
                <w:szCs w:val="24"/>
              </w:rPr>
            </w:pPr>
            <w:r w:rsidRPr="00B50303">
              <w:rPr>
                <w:rFonts w:ascii="Arial" w:hAnsi="Arial" w:cs="Arial"/>
                <w:sz w:val="24"/>
                <w:szCs w:val="24"/>
              </w:rPr>
              <w:t>İhbarı Müteakip Denetim Ekipleri Veya Kolluk Kuvvetleri Yönlendirilir. 3 saat</w:t>
            </w:r>
          </w:p>
        </w:tc>
      </w:tr>
      <w:tr w:rsidR="00CF5816" w:rsidRPr="00B50303" w:rsidTr="00B50303">
        <w:tc>
          <w:tcPr>
            <w:tcW w:w="1951" w:type="dxa"/>
            <w:vAlign w:val="center"/>
          </w:tcPr>
          <w:p w:rsidR="00CF5816" w:rsidRPr="00B50303" w:rsidRDefault="00CF5816" w:rsidP="00B50303">
            <w:pPr>
              <w:snapToGrid w:val="0"/>
              <w:jc w:val="center"/>
              <w:rPr>
                <w:rFonts w:ascii="Arial" w:hAnsi="Arial" w:cs="Arial"/>
                <w:sz w:val="24"/>
                <w:szCs w:val="24"/>
              </w:rPr>
            </w:pPr>
            <w:r w:rsidRPr="00B50303">
              <w:rPr>
                <w:rFonts w:ascii="Arial" w:hAnsi="Arial" w:cs="Arial"/>
                <w:sz w:val="24"/>
                <w:szCs w:val="24"/>
              </w:rPr>
              <w:t>10</w:t>
            </w:r>
          </w:p>
        </w:tc>
        <w:tc>
          <w:tcPr>
            <w:tcW w:w="2835" w:type="dxa"/>
            <w:vAlign w:val="center"/>
          </w:tcPr>
          <w:p w:rsidR="00CF5816" w:rsidRPr="00B50303" w:rsidRDefault="00CF5816" w:rsidP="00CF5816">
            <w:pPr>
              <w:snapToGrid w:val="0"/>
              <w:rPr>
                <w:rFonts w:ascii="Arial" w:hAnsi="Arial" w:cs="Arial"/>
                <w:sz w:val="24"/>
                <w:szCs w:val="24"/>
              </w:rPr>
            </w:pPr>
            <w:r w:rsidRPr="00B50303">
              <w:rPr>
                <w:rFonts w:ascii="Arial" w:hAnsi="Arial" w:cs="Arial"/>
                <w:sz w:val="24"/>
                <w:szCs w:val="24"/>
              </w:rPr>
              <w:t>Sularla İlgili İşlemler (Denetim ve Kontrol İzleme Numunesi)</w:t>
            </w:r>
          </w:p>
        </w:tc>
        <w:tc>
          <w:tcPr>
            <w:tcW w:w="5954" w:type="dxa"/>
            <w:vAlign w:val="center"/>
          </w:tcPr>
          <w:p w:rsidR="00CF5816" w:rsidRPr="00B50303" w:rsidRDefault="00CF5816" w:rsidP="00CF5816">
            <w:pPr>
              <w:snapToGrid w:val="0"/>
              <w:rPr>
                <w:rFonts w:ascii="Arial" w:hAnsi="Arial" w:cs="Arial"/>
                <w:sz w:val="24"/>
                <w:szCs w:val="24"/>
              </w:rPr>
            </w:pPr>
            <w:r w:rsidRPr="00B50303">
              <w:rPr>
                <w:rFonts w:ascii="Arial" w:hAnsi="Arial" w:cs="Arial"/>
                <w:sz w:val="24"/>
                <w:szCs w:val="24"/>
              </w:rPr>
              <w:t>1.Belge İstenmiyor</w:t>
            </w:r>
          </w:p>
        </w:tc>
        <w:tc>
          <w:tcPr>
            <w:tcW w:w="3404" w:type="dxa"/>
            <w:vAlign w:val="center"/>
          </w:tcPr>
          <w:p w:rsidR="00CF5816" w:rsidRPr="00B50303" w:rsidRDefault="00CF5816" w:rsidP="00B50303">
            <w:pPr>
              <w:snapToGrid w:val="0"/>
              <w:jc w:val="center"/>
              <w:rPr>
                <w:rFonts w:ascii="Arial" w:hAnsi="Arial" w:cs="Arial"/>
                <w:sz w:val="24"/>
                <w:szCs w:val="24"/>
              </w:rPr>
            </w:pPr>
            <w:r w:rsidRPr="00B50303">
              <w:rPr>
                <w:rFonts w:ascii="Arial" w:hAnsi="Arial" w:cs="Arial"/>
                <w:sz w:val="24"/>
                <w:szCs w:val="24"/>
              </w:rPr>
              <w:t xml:space="preserve">5 </w:t>
            </w:r>
            <w:r w:rsidRPr="00B50303">
              <w:rPr>
                <w:rFonts w:ascii="Arial" w:eastAsia="Times New Roman" w:hAnsi="Arial" w:cs="Arial"/>
                <w:color w:val="000000"/>
                <w:sz w:val="24"/>
                <w:szCs w:val="24"/>
              </w:rPr>
              <w:t>Gün</w:t>
            </w:r>
          </w:p>
        </w:tc>
      </w:tr>
      <w:tr w:rsidR="00CF5816" w:rsidRPr="00B50303" w:rsidTr="00B50303">
        <w:tc>
          <w:tcPr>
            <w:tcW w:w="1951" w:type="dxa"/>
            <w:vAlign w:val="center"/>
          </w:tcPr>
          <w:p w:rsidR="00CF5816" w:rsidRPr="00B50303" w:rsidRDefault="00CF5816" w:rsidP="00B50303">
            <w:pPr>
              <w:snapToGrid w:val="0"/>
              <w:jc w:val="center"/>
              <w:rPr>
                <w:rFonts w:ascii="Arial" w:eastAsia="Times New Roman" w:hAnsi="Arial" w:cs="Arial"/>
                <w:sz w:val="24"/>
                <w:szCs w:val="24"/>
              </w:rPr>
            </w:pPr>
            <w:r w:rsidRPr="00B50303">
              <w:rPr>
                <w:rFonts w:ascii="Arial" w:hAnsi="Arial" w:cs="Arial"/>
                <w:sz w:val="24"/>
                <w:szCs w:val="24"/>
              </w:rPr>
              <w:t>11</w:t>
            </w:r>
          </w:p>
        </w:tc>
        <w:tc>
          <w:tcPr>
            <w:tcW w:w="2835" w:type="dxa"/>
            <w:vAlign w:val="center"/>
          </w:tcPr>
          <w:p w:rsidR="00CF5816" w:rsidRPr="00B50303" w:rsidRDefault="00CF5816" w:rsidP="00CF5816">
            <w:pPr>
              <w:snapToGrid w:val="0"/>
              <w:rPr>
                <w:rFonts w:ascii="Arial" w:hAnsi="Arial" w:cs="Arial"/>
                <w:sz w:val="24"/>
                <w:szCs w:val="24"/>
              </w:rPr>
            </w:pPr>
            <w:r w:rsidRPr="00B50303">
              <w:rPr>
                <w:rFonts w:ascii="Arial" w:eastAsia="Times New Roman" w:hAnsi="Arial" w:cs="Arial"/>
                <w:sz w:val="24"/>
                <w:szCs w:val="24"/>
              </w:rPr>
              <w:t>Sularla İlgili İşlemler (Bakiye Klor Ölçümü)</w:t>
            </w:r>
          </w:p>
        </w:tc>
        <w:tc>
          <w:tcPr>
            <w:tcW w:w="5954" w:type="dxa"/>
            <w:vAlign w:val="center"/>
          </w:tcPr>
          <w:p w:rsidR="00CF5816" w:rsidRPr="00B50303" w:rsidRDefault="00CF5816" w:rsidP="00CF5816">
            <w:pPr>
              <w:snapToGrid w:val="0"/>
              <w:rPr>
                <w:rFonts w:ascii="Arial" w:hAnsi="Arial" w:cs="Arial"/>
                <w:sz w:val="24"/>
                <w:szCs w:val="24"/>
              </w:rPr>
            </w:pPr>
            <w:r w:rsidRPr="00B50303">
              <w:rPr>
                <w:rFonts w:ascii="Arial" w:hAnsi="Arial" w:cs="Arial"/>
                <w:sz w:val="24"/>
                <w:szCs w:val="24"/>
              </w:rPr>
              <w:t>1.Belge İstenmiyor</w:t>
            </w:r>
          </w:p>
        </w:tc>
        <w:tc>
          <w:tcPr>
            <w:tcW w:w="3404" w:type="dxa"/>
            <w:vAlign w:val="center"/>
          </w:tcPr>
          <w:p w:rsidR="00CF5816" w:rsidRPr="00B50303" w:rsidRDefault="00CF5816" w:rsidP="00B50303">
            <w:pPr>
              <w:snapToGrid w:val="0"/>
              <w:jc w:val="center"/>
              <w:rPr>
                <w:rFonts w:ascii="Arial" w:hAnsi="Arial" w:cs="Arial"/>
                <w:sz w:val="24"/>
                <w:szCs w:val="24"/>
              </w:rPr>
            </w:pPr>
            <w:r w:rsidRPr="00B50303">
              <w:rPr>
                <w:rFonts w:ascii="Arial" w:hAnsi="Arial" w:cs="Arial"/>
                <w:sz w:val="24"/>
                <w:szCs w:val="24"/>
              </w:rPr>
              <w:t>4 Saat</w:t>
            </w:r>
          </w:p>
        </w:tc>
      </w:tr>
      <w:tr w:rsidR="00CF5816" w:rsidRPr="00B50303" w:rsidTr="00B50303">
        <w:tc>
          <w:tcPr>
            <w:tcW w:w="1951" w:type="dxa"/>
            <w:vAlign w:val="center"/>
          </w:tcPr>
          <w:p w:rsidR="00CF5816" w:rsidRPr="00B50303" w:rsidRDefault="00CF5816" w:rsidP="00B50303">
            <w:pPr>
              <w:snapToGrid w:val="0"/>
              <w:jc w:val="center"/>
              <w:rPr>
                <w:rFonts w:ascii="Arial" w:eastAsia="Times New Roman" w:hAnsi="Arial" w:cs="Arial"/>
                <w:sz w:val="24"/>
                <w:szCs w:val="24"/>
              </w:rPr>
            </w:pPr>
            <w:r w:rsidRPr="00B50303">
              <w:rPr>
                <w:rFonts w:ascii="Arial" w:hAnsi="Arial" w:cs="Arial"/>
                <w:sz w:val="24"/>
                <w:szCs w:val="24"/>
              </w:rPr>
              <w:t>12</w:t>
            </w:r>
          </w:p>
        </w:tc>
        <w:tc>
          <w:tcPr>
            <w:tcW w:w="2835" w:type="dxa"/>
            <w:vAlign w:val="center"/>
          </w:tcPr>
          <w:p w:rsidR="00CF5816" w:rsidRPr="00B50303" w:rsidRDefault="00B50303" w:rsidP="00CF5816">
            <w:pPr>
              <w:snapToGrid w:val="0"/>
              <w:rPr>
                <w:rFonts w:ascii="Arial" w:hAnsi="Arial" w:cs="Arial"/>
                <w:color w:val="000000"/>
                <w:sz w:val="24"/>
                <w:szCs w:val="24"/>
              </w:rPr>
            </w:pPr>
            <w:r w:rsidRPr="00B50303">
              <w:rPr>
                <w:rFonts w:ascii="Arial" w:eastAsia="Times New Roman" w:hAnsi="Arial" w:cs="Arial"/>
                <w:sz w:val="24"/>
                <w:szCs w:val="24"/>
              </w:rPr>
              <w:t xml:space="preserve">Kanser </w:t>
            </w:r>
            <w:r w:rsidR="00CF5816" w:rsidRPr="00B50303">
              <w:rPr>
                <w:rFonts w:ascii="Arial" w:eastAsia="Times New Roman" w:hAnsi="Arial" w:cs="Arial"/>
                <w:sz w:val="24"/>
                <w:szCs w:val="24"/>
              </w:rPr>
              <w:t xml:space="preserve">Taramaları </w:t>
            </w:r>
          </w:p>
        </w:tc>
        <w:tc>
          <w:tcPr>
            <w:tcW w:w="5954" w:type="dxa"/>
            <w:vAlign w:val="center"/>
          </w:tcPr>
          <w:p w:rsidR="00CF5816" w:rsidRPr="00B50303" w:rsidRDefault="00CF5816" w:rsidP="00CF5816">
            <w:pPr>
              <w:snapToGrid w:val="0"/>
              <w:rPr>
                <w:rFonts w:ascii="Arial" w:hAnsi="Arial" w:cs="Arial"/>
                <w:color w:val="000000"/>
                <w:sz w:val="24"/>
                <w:szCs w:val="24"/>
              </w:rPr>
            </w:pPr>
            <w:r w:rsidRPr="00B50303">
              <w:rPr>
                <w:rFonts w:ascii="Arial" w:hAnsi="Arial" w:cs="Arial"/>
                <w:color w:val="000000"/>
                <w:sz w:val="24"/>
                <w:szCs w:val="24"/>
              </w:rPr>
              <w:t>1.  Nüfus Cüzdanı</w:t>
            </w:r>
          </w:p>
          <w:p w:rsidR="00CF5816" w:rsidRPr="00B50303" w:rsidRDefault="00CF5816" w:rsidP="00CF5816">
            <w:pPr>
              <w:snapToGrid w:val="0"/>
              <w:rPr>
                <w:rFonts w:ascii="Arial" w:hAnsi="Arial" w:cs="Arial"/>
                <w:sz w:val="24"/>
                <w:szCs w:val="24"/>
              </w:rPr>
            </w:pPr>
            <w:r w:rsidRPr="00B50303">
              <w:rPr>
                <w:rFonts w:ascii="Arial" w:hAnsi="Arial" w:cs="Arial"/>
                <w:color w:val="000000"/>
                <w:sz w:val="24"/>
                <w:szCs w:val="24"/>
              </w:rPr>
              <w:t>2.  Kişinin Şahsi Müracaatı</w:t>
            </w:r>
          </w:p>
        </w:tc>
        <w:tc>
          <w:tcPr>
            <w:tcW w:w="3404" w:type="dxa"/>
            <w:vAlign w:val="center"/>
          </w:tcPr>
          <w:p w:rsidR="00CF5816" w:rsidRPr="00B50303" w:rsidRDefault="00CF5816" w:rsidP="00B50303">
            <w:pPr>
              <w:snapToGrid w:val="0"/>
              <w:jc w:val="center"/>
              <w:rPr>
                <w:rFonts w:ascii="Arial" w:hAnsi="Arial" w:cs="Arial"/>
                <w:sz w:val="24"/>
                <w:szCs w:val="24"/>
              </w:rPr>
            </w:pPr>
            <w:r w:rsidRPr="00B50303">
              <w:rPr>
                <w:rFonts w:ascii="Arial" w:hAnsi="Arial" w:cs="Arial"/>
                <w:sz w:val="24"/>
                <w:szCs w:val="24"/>
              </w:rPr>
              <w:t>1-2 Ay</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13</w:t>
            </w:r>
          </w:p>
        </w:tc>
        <w:tc>
          <w:tcPr>
            <w:tcW w:w="2835" w:type="dxa"/>
            <w:vAlign w:val="center"/>
          </w:tcPr>
          <w:p w:rsidR="00CA0E75" w:rsidRPr="00B50303" w:rsidRDefault="002A116D" w:rsidP="00CF5816">
            <w:pPr>
              <w:snapToGrid w:val="0"/>
              <w:rPr>
                <w:rFonts w:ascii="Arial" w:eastAsia="Times New Roman" w:hAnsi="Arial" w:cs="Arial"/>
                <w:color w:val="000000"/>
                <w:sz w:val="24"/>
                <w:szCs w:val="24"/>
              </w:rPr>
            </w:pPr>
            <w:r w:rsidRPr="00B50303">
              <w:rPr>
                <w:rFonts w:ascii="Arial" w:hAnsi="Arial" w:cs="Arial"/>
                <w:sz w:val="24"/>
                <w:szCs w:val="24"/>
              </w:rPr>
              <w:t xml:space="preserve">AÇSAP (Ana Çocuk Sağlığı </w:t>
            </w:r>
            <w:r w:rsidR="00CA0E75" w:rsidRPr="00B50303">
              <w:rPr>
                <w:rFonts w:ascii="Arial" w:eastAsia="Times New Roman" w:hAnsi="Arial" w:cs="Arial"/>
                <w:sz w:val="24"/>
                <w:szCs w:val="24"/>
              </w:rPr>
              <w:t>ve Aile Planlaması)</w:t>
            </w: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sz w:val="24"/>
                <w:szCs w:val="24"/>
              </w:rPr>
              <w:t>Aile Sağlığı Merkezlerin</w:t>
            </w:r>
            <w:r w:rsidR="002A116D" w:rsidRPr="00B50303">
              <w:rPr>
                <w:rFonts w:ascii="Arial" w:hAnsi="Arial" w:cs="Arial"/>
                <w:sz w:val="24"/>
                <w:szCs w:val="24"/>
              </w:rPr>
              <w:t xml:space="preserve"> </w:t>
            </w:r>
            <w:r w:rsidRPr="00B50303">
              <w:rPr>
                <w:rFonts w:ascii="Arial" w:eastAsia="Times New Roman" w:hAnsi="Arial" w:cs="Arial"/>
                <w:sz w:val="24"/>
                <w:szCs w:val="24"/>
              </w:rPr>
              <w:t xml:space="preserve">den </w:t>
            </w:r>
            <w:r w:rsidR="002A116D" w:rsidRPr="00B50303">
              <w:rPr>
                <w:rFonts w:ascii="Arial" w:hAnsi="Arial" w:cs="Arial"/>
                <w:sz w:val="24"/>
                <w:szCs w:val="24"/>
              </w:rPr>
              <w:t xml:space="preserve"> </w:t>
            </w:r>
            <w:r w:rsidRPr="00B50303">
              <w:rPr>
                <w:rFonts w:ascii="Arial" w:eastAsia="Times New Roman" w:hAnsi="Arial" w:cs="Arial"/>
                <w:sz w:val="24"/>
                <w:szCs w:val="24"/>
              </w:rPr>
              <w:t>Gelen Gebe ve Bebek İle İlgili Evraklar</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7 Gün</w:t>
            </w:r>
          </w:p>
        </w:tc>
      </w:tr>
      <w:tr w:rsidR="00CA0E75" w:rsidRPr="00B50303" w:rsidTr="00B50303">
        <w:tc>
          <w:tcPr>
            <w:tcW w:w="1951" w:type="dxa"/>
            <w:vAlign w:val="center"/>
          </w:tcPr>
          <w:p w:rsidR="00CA0E75" w:rsidRPr="00B50303" w:rsidRDefault="00CA0E75" w:rsidP="00B50303">
            <w:pPr>
              <w:jc w:val="center"/>
              <w:rPr>
                <w:rFonts w:ascii="Arial" w:hAnsi="Arial" w:cs="Arial"/>
                <w:sz w:val="24"/>
                <w:szCs w:val="24"/>
              </w:rPr>
            </w:pPr>
            <w:r w:rsidRPr="00B50303">
              <w:rPr>
                <w:rFonts w:ascii="Arial" w:hAnsi="Arial" w:cs="Arial"/>
                <w:sz w:val="24"/>
                <w:szCs w:val="24"/>
              </w:rPr>
              <w:t>14</w:t>
            </w:r>
          </w:p>
        </w:tc>
        <w:tc>
          <w:tcPr>
            <w:tcW w:w="2835" w:type="dxa"/>
            <w:vAlign w:val="center"/>
          </w:tcPr>
          <w:p w:rsidR="00CA0E75" w:rsidRPr="00B50303" w:rsidRDefault="00CA0E75" w:rsidP="00CF5816">
            <w:pPr>
              <w:snapToGrid w:val="0"/>
              <w:rPr>
                <w:rFonts w:ascii="Arial" w:eastAsia="Times New Roman" w:hAnsi="Arial" w:cs="Arial"/>
                <w:color w:val="000000"/>
                <w:sz w:val="24"/>
                <w:szCs w:val="24"/>
              </w:rPr>
            </w:pPr>
            <w:proofErr w:type="spellStart"/>
            <w:r w:rsidRPr="00B50303">
              <w:rPr>
                <w:rFonts w:ascii="Arial" w:eastAsia="Times New Roman" w:hAnsi="Arial" w:cs="Arial"/>
                <w:sz w:val="24"/>
                <w:szCs w:val="24"/>
              </w:rPr>
              <w:t>Obezite</w:t>
            </w:r>
            <w:proofErr w:type="spellEnd"/>
            <w:r w:rsidRPr="00B50303">
              <w:rPr>
                <w:rFonts w:ascii="Arial" w:eastAsia="Times New Roman" w:hAnsi="Arial" w:cs="Arial"/>
                <w:sz w:val="24"/>
                <w:szCs w:val="24"/>
              </w:rPr>
              <w:t xml:space="preserve"> danışmanlık hizmetleri</w:t>
            </w:r>
          </w:p>
        </w:tc>
        <w:tc>
          <w:tcPr>
            <w:tcW w:w="5954" w:type="dxa"/>
            <w:vAlign w:val="center"/>
          </w:tcPr>
          <w:p w:rsidR="00CA0E75" w:rsidRPr="00B50303" w:rsidRDefault="00CA0E75" w:rsidP="00CF5816">
            <w:pPr>
              <w:snapToGrid w:val="0"/>
              <w:rPr>
                <w:rFonts w:ascii="Arial" w:eastAsia="Times New Roman" w:hAnsi="Arial" w:cs="Arial"/>
                <w:sz w:val="24"/>
                <w:szCs w:val="24"/>
              </w:rPr>
            </w:pPr>
            <w:r w:rsidRPr="00B50303">
              <w:rPr>
                <w:rFonts w:ascii="Arial" w:eastAsia="Times New Roman" w:hAnsi="Arial" w:cs="Arial"/>
                <w:color w:val="000000"/>
                <w:sz w:val="24"/>
                <w:szCs w:val="24"/>
              </w:rPr>
              <w:t xml:space="preserve">  Kişinin Şahsi Müracaatı</w:t>
            </w:r>
          </w:p>
        </w:tc>
        <w:tc>
          <w:tcPr>
            <w:tcW w:w="3404" w:type="dxa"/>
            <w:vAlign w:val="center"/>
          </w:tcPr>
          <w:p w:rsidR="00CA0E75" w:rsidRPr="00B50303" w:rsidRDefault="00CA0E75" w:rsidP="00B50303">
            <w:pPr>
              <w:snapToGrid w:val="0"/>
              <w:jc w:val="center"/>
              <w:rPr>
                <w:rFonts w:ascii="Arial" w:eastAsia="Times New Roman" w:hAnsi="Arial" w:cs="Arial"/>
                <w:sz w:val="24"/>
                <w:szCs w:val="24"/>
              </w:rPr>
            </w:pPr>
            <w:r w:rsidRPr="00B50303">
              <w:rPr>
                <w:rFonts w:ascii="Arial" w:eastAsia="Times New Roman" w:hAnsi="Arial" w:cs="Arial"/>
                <w:sz w:val="24"/>
                <w:szCs w:val="24"/>
              </w:rPr>
              <w:t>-</w:t>
            </w:r>
          </w:p>
        </w:tc>
      </w:tr>
    </w:tbl>
    <w:p w:rsidR="00CA0E75" w:rsidRPr="00B50303" w:rsidRDefault="00CA0E75" w:rsidP="00271423">
      <w:pPr>
        <w:spacing w:after="0" w:line="240" w:lineRule="auto"/>
        <w:jc w:val="center"/>
        <w:rPr>
          <w:rFonts w:ascii="Arial" w:hAnsi="Arial" w:cs="Arial"/>
          <w:sz w:val="24"/>
          <w:szCs w:val="24"/>
        </w:rPr>
      </w:pPr>
    </w:p>
    <w:p w:rsidR="002A116D" w:rsidRPr="00B50303" w:rsidRDefault="002A116D" w:rsidP="002A116D">
      <w:pPr>
        <w:autoSpaceDE w:val="0"/>
        <w:autoSpaceDN w:val="0"/>
        <w:adjustRightInd w:val="0"/>
        <w:spacing w:after="0" w:line="240" w:lineRule="auto"/>
        <w:rPr>
          <w:rFonts w:ascii="Arial" w:hAnsi="Arial" w:cs="Arial"/>
          <w:color w:val="000000"/>
          <w:sz w:val="24"/>
          <w:szCs w:val="24"/>
        </w:rPr>
      </w:pPr>
      <w:r w:rsidRPr="00B50303">
        <w:rPr>
          <w:rFonts w:ascii="Arial" w:hAnsi="Arial" w:cs="Arial"/>
          <w:color w:val="000000"/>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p w:rsidR="002A116D" w:rsidRPr="00B50303" w:rsidRDefault="002A116D" w:rsidP="002A116D">
      <w:pPr>
        <w:spacing w:after="0" w:line="240" w:lineRule="auto"/>
        <w:jc w:val="center"/>
        <w:rPr>
          <w:rFonts w:ascii="Arial" w:hAnsi="Arial" w:cs="Arial"/>
          <w:sz w:val="24"/>
          <w:szCs w:val="24"/>
        </w:rPr>
      </w:pPr>
    </w:p>
    <w:tbl>
      <w:tblPr>
        <w:tblW w:w="14357" w:type="dxa"/>
        <w:tblInd w:w="-112" w:type="dxa"/>
        <w:tblLayout w:type="fixed"/>
        <w:tblCellMar>
          <w:left w:w="70" w:type="dxa"/>
          <w:right w:w="70" w:type="dxa"/>
        </w:tblCellMar>
        <w:tblLook w:val="04A0"/>
      </w:tblPr>
      <w:tblGrid>
        <w:gridCol w:w="3301"/>
        <w:gridCol w:w="283"/>
        <w:gridCol w:w="3969"/>
        <w:gridCol w:w="2410"/>
        <w:gridCol w:w="284"/>
        <w:gridCol w:w="4110"/>
      </w:tblGrid>
      <w:tr w:rsidR="002A116D" w:rsidRPr="00B50303" w:rsidTr="00B864DC">
        <w:trPr>
          <w:trHeight w:val="124"/>
        </w:trPr>
        <w:tc>
          <w:tcPr>
            <w:tcW w:w="3301" w:type="dxa"/>
            <w:tcBorders>
              <w:top w:val="single" w:sz="4" w:space="0" w:color="auto"/>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İlk Müracaat Yeri</w:t>
            </w:r>
          </w:p>
        </w:tc>
        <w:tc>
          <w:tcPr>
            <w:tcW w:w="283" w:type="dxa"/>
            <w:tcBorders>
              <w:top w:val="single" w:sz="4" w:space="0" w:color="auto"/>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3969" w:type="dxa"/>
            <w:tcBorders>
              <w:top w:val="single" w:sz="4" w:space="0" w:color="auto"/>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Toplum Sağlığı Merkezi</w:t>
            </w:r>
          </w:p>
        </w:tc>
        <w:tc>
          <w:tcPr>
            <w:tcW w:w="2410" w:type="dxa"/>
            <w:tcBorders>
              <w:top w:val="single" w:sz="4" w:space="0" w:color="auto"/>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İkinci Müracaat Yeri</w:t>
            </w:r>
          </w:p>
        </w:tc>
        <w:tc>
          <w:tcPr>
            <w:tcW w:w="284" w:type="dxa"/>
            <w:tcBorders>
              <w:top w:val="single" w:sz="4" w:space="0" w:color="auto"/>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4110" w:type="dxa"/>
            <w:tcBorders>
              <w:top w:val="single" w:sz="4" w:space="0" w:color="auto"/>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Pasinler Kaymakamlığı</w:t>
            </w:r>
          </w:p>
        </w:tc>
      </w:tr>
      <w:tr w:rsidR="002A116D" w:rsidRPr="00B50303" w:rsidTr="00B864DC">
        <w:trPr>
          <w:trHeight w:val="124"/>
        </w:trPr>
        <w:tc>
          <w:tcPr>
            <w:tcW w:w="3301"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İsim</w:t>
            </w:r>
          </w:p>
        </w:tc>
        <w:tc>
          <w:tcPr>
            <w:tcW w:w="283"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 xml:space="preserve">Dr. </w:t>
            </w:r>
            <w:proofErr w:type="spellStart"/>
            <w:r w:rsidRPr="00B50303">
              <w:rPr>
                <w:rFonts w:ascii="Arial" w:eastAsia="Times New Roman" w:hAnsi="Arial" w:cs="Arial"/>
                <w:color w:val="000000"/>
                <w:sz w:val="24"/>
                <w:szCs w:val="24"/>
              </w:rPr>
              <w:t>Zeliha</w:t>
            </w:r>
            <w:proofErr w:type="spellEnd"/>
            <w:r w:rsidRPr="00B50303">
              <w:rPr>
                <w:rFonts w:ascii="Arial" w:eastAsia="Times New Roman" w:hAnsi="Arial" w:cs="Arial"/>
                <w:color w:val="000000"/>
                <w:sz w:val="24"/>
                <w:szCs w:val="24"/>
              </w:rPr>
              <w:t xml:space="preserve"> KARA GÜLLÜCE</w:t>
            </w:r>
          </w:p>
        </w:tc>
        <w:tc>
          <w:tcPr>
            <w:tcW w:w="24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İsim</w:t>
            </w:r>
          </w:p>
        </w:tc>
        <w:tc>
          <w:tcPr>
            <w:tcW w:w="284"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Harun Ersin POLAT</w:t>
            </w:r>
          </w:p>
        </w:tc>
      </w:tr>
      <w:tr w:rsidR="002A116D" w:rsidRPr="00B50303" w:rsidTr="00B864DC">
        <w:trPr>
          <w:trHeight w:val="124"/>
        </w:trPr>
        <w:tc>
          <w:tcPr>
            <w:tcW w:w="3301"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Unvan</w:t>
            </w:r>
          </w:p>
        </w:tc>
        <w:tc>
          <w:tcPr>
            <w:tcW w:w="283"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 xml:space="preserve"> Toplum Sağlığı Merkezi Başkanı</w:t>
            </w:r>
          </w:p>
        </w:tc>
        <w:tc>
          <w:tcPr>
            <w:tcW w:w="24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Unvan</w:t>
            </w:r>
          </w:p>
        </w:tc>
        <w:tc>
          <w:tcPr>
            <w:tcW w:w="284"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Kaymakam</w:t>
            </w:r>
          </w:p>
        </w:tc>
      </w:tr>
      <w:tr w:rsidR="002A116D" w:rsidRPr="00B50303" w:rsidTr="00B864DC">
        <w:trPr>
          <w:trHeight w:val="124"/>
        </w:trPr>
        <w:tc>
          <w:tcPr>
            <w:tcW w:w="3301"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Adres</w:t>
            </w:r>
          </w:p>
        </w:tc>
        <w:tc>
          <w:tcPr>
            <w:tcW w:w="283"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Toplum Sağlığı Merkezi</w:t>
            </w:r>
          </w:p>
        </w:tc>
        <w:tc>
          <w:tcPr>
            <w:tcW w:w="24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Adres</w:t>
            </w:r>
          </w:p>
        </w:tc>
        <w:tc>
          <w:tcPr>
            <w:tcW w:w="284"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Pasinler Hükümet Konağı</w:t>
            </w:r>
          </w:p>
        </w:tc>
      </w:tr>
      <w:tr w:rsidR="002A116D" w:rsidRPr="00B50303" w:rsidTr="00B864DC">
        <w:trPr>
          <w:trHeight w:val="124"/>
        </w:trPr>
        <w:tc>
          <w:tcPr>
            <w:tcW w:w="3301"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Tel</w:t>
            </w:r>
          </w:p>
        </w:tc>
        <w:tc>
          <w:tcPr>
            <w:tcW w:w="283"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3969"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0442 661 29 25</w:t>
            </w:r>
          </w:p>
        </w:tc>
        <w:tc>
          <w:tcPr>
            <w:tcW w:w="24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Tel</w:t>
            </w:r>
          </w:p>
        </w:tc>
        <w:tc>
          <w:tcPr>
            <w:tcW w:w="284"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4110" w:type="dxa"/>
            <w:tcBorders>
              <w:left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0442 661 35 03</w:t>
            </w:r>
          </w:p>
        </w:tc>
      </w:tr>
      <w:tr w:rsidR="002A116D" w:rsidRPr="00B50303" w:rsidTr="00B864DC">
        <w:trPr>
          <w:trHeight w:val="124"/>
        </w:trPr>
        <w:tc>
          <w:tcPr>
            <w:tcW w:w="3301" w:type="dxa"/>
            <w:tcBorders>
              <w:left w:val="single" w:sz="4" w:space="0" w:color="auto"/>
              <w:bottom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Faks</w:t>
            </w:r>
          </w:p>
        </w:tc>
        <w:tc>
          <w:tcPr>
            <w:tcW w:w="283" w:type="dxa"/>
            <w:tcBorders>
              <w:left w:val="single" w:sz="4" w:space="0" w:color="auto"/>
              <w:bottom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3969" w:type="dxa"/>
            <w:tcBorders>
              <w:left w:val="single" w:sz="4" w:space="0" w:color="auto"/>
              <w:bottom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0442 661 29 25</w:t>
            </w:r>
          </w:p>
        </w:tc>
        <w:tc>
          <w:tcPr>
            <w:tcW w:w="2410" w:type="dxa"/>
            <w:tcBorders>
              <w:left w:val="single" w:sz="4" w:space="0" w:color="auto"/>
              <w:bottom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Faks</w:t>
            </w:r>
          </w:p>
        </w:tc>
        <w:tc>
          <w:tcPr>
            <w:tcW w:w="284" w:type="dxa"/>
            <w:tcBorders>
              <w:left w:val="single" w:sz="4" w:space="0" w:color="auto"/>
              <w:bottom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w:t>
            </w:r>
          </w:p>
        </w:tc>
        <w:tc>
          <w:tcPr>
            <w:tcW w:w="4110" w:type="dxa"/>
            <w:tcBorders>
              <w:left w:val="single" w:sz="4" w:space="0" w:color="auto"/>
              <w:bottom w:val="single" w:sz="4" w:space="0" w:color="auto"/>
              <w:right w:val="single" w:sz="4" w:space="0" w:color="auto"/>
            </w:tcBorders>
            <w:shd w:val="clear" w:color="auto" w:fill="auto"/>
            <w:noWrap/>
            <w:vAlign w:val="bottom"/>
            <w:hideMark/>
          </w:tcPr>
          <w:p w:rsidR="002A116D" w:rsidRPr="00B50303" w:rsidRDefault="002A116D" w:rsidP="00B864DC">
            <w:pPr>
              <w:spacing w:after="0" w:line="240" w:lineRule="auto"/>
              <w:rPr>
                <w:rFonts w:ascii="Arial" w:eastAsia="Times New Roman" w:hAnsi="Arial" w:cs="Arial"/>
                <w:color w:val="000000"/>
                <w:sz w:val="24"/>
                <w:szCs w:val="24"/>
              </w:rPr>
            </w:pPr>
            <w:r w:rsidRPr="00B50303">
              <w:rPr>
                <w:rFonts w:ascii="Arial" w:eastAsia="Times New Roman" w:hAnsi="Arial" w:cs="Arial"/>
                <w:color w:val="000000"/>
                <w:sz w:val="24"/>
                <w:szCs w:val="24"/>
              </w:rPr>
              <w:t>0442 661 38 81</w:t>
            </w:r>
          </w:p>
        </w:tc>
      </w:tr>
    </w:tbl>
    <w:p w:rsidR="002A116D" w:rsidRPr="00B50303" w:rsidRDefault="002A116D" w:rsidP="00271423">
      <w:pPr>
        <w:spacing w:after="0" w:line="240" w:lineRule="auto"/>
        <w:jc w:val="center"/>
        <w:rPr>
          <w:rFonts w:ascii="Arial Black" w:hAnsi="Arial Black" w:cs="Arial"/>
          <w:sz w:val="28"/>
          <w:szCs w:val="28"/>
        </w:rPr>
      </w:pPr>
    </w:p>
    <w:sectPr w:rsidR="002A116D" w:rsidRPr="00B50303" w:rsidSect="00DF313D">
      <w:footerReference w:type="default" r:id="rId11"/>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01B" w:rsidRDefault="0023101B" w:rsidP="00DF313D">
      <w:pPr>
        <w:spacing w:after="0" w:line="240" w:lineRule="auto"/>
      </w:pPr>
      <w:r>
        <w:separator/>
      </w:r>
    </w:p>
  </w:endnote>
  <w:endnote w:type="continuationSeparator" w:id="0">
    <w:p w:rsidR="0023101B" w:rsidRDefault="0023101B" w:rsidP="00DF31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MS Reference Sans Serif">
    <w:panose1 w:val="020B0604030504040204"/>
    <w:charset w:val="A2"/>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031418"/>
      <w:docPartObj>
        <w:docPartGallery w:val="Page Numbers (Bottom of Page)"/>
        <w:docPartUnique/>
      </w:docPartObj>
    </w:sdtPr>
    <w:sdtContent>
      <w:p w:rsidR="00CF5816" w:rsidRDefault="00CD1AB5">
        <w:pPr>
          <w:pStyle w:val="Altbilgi"/>
          <w:jc w:val="center"/>
        </w:pPr>
        <w:fldSimple w:instr=" PAGE   \* MERGEFORMAT ">
          <w:r w:rsidR="002A70BE">
            <w:rPr>
              <w:noProof/>
            </w:rPr>
            <w:t>6</w:t>
          </w:r>
        </w:fldSimple>
      </w:p>
    </w:sdtContent>
  </w:sdt>
  <w:p w:rsidR="00CF5816" w:rsidRDefault="00CF581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01B" w:rsidRDefault="0023101B" w:rsidP="00DF313D">
      <w:pPr>
        <w:spacing w:after="0" w:line="240" w:lineRule="auto"/>
      </w:pPr>
      <w:r>
        <w:separator/>
      </w:r>
    </w:p>
  </w:footnote>
  <w:footnote w:type="continuationSeparator" w:id="0">
    <w:p w:rsidR="0023101B" w:rsidRDefault="0023101B" w:rsidP="00DF31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1">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2">
    <w:nsid w:val="00000005"/>
    <w:multiLevelType w:val="multilevel"/>
    <w:tmpl w:val="00000004"/>
    <w:lvl w:ilvl="0">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2">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3">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4">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5">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6">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7">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8">
      <w:start w:val="6"/>
      <w:numFmt w:val="decimal"/>
      <w:lvlText w:val="%1-"/>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3">
    <w:nsid w:val="00000007"/>
    <w:multiLevelType w:val="multilevel"/>
    <w:tmpl w:val="00000006"/>
    <w:lvl w:ilvl="0">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4">
    <w:nsid w:val="00000009"/>
    <w:multiLevelType w:val="multilevel"/>
    <w:tmpl w:val="00000008"/>
    <w:lvl w:ilvl="0">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1">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2">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3">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4">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5">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6">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7">
      <w:start w:val="12"/>
      <w:numFmt w:val="decimal"/>
      <w:lvlText w:val="%1-"/>
      <w:lvlJc w:val="left"/>
      <w:rPr>
        <w:rFonts w:ascii="Arial" w:hAnsi="Arial" w:cs="Arial"/>
        <w:b/>
        <w:bCs/>
        <w:i w:val="0"/>
        <w:iCs w:val="0"/>
        <w:smallCaps w:val="0"/>
        <w:strike w:val="0"/>
        <w:color w:val="000000"/>
        <w:spacing w:val="0"/>
        <w:w w:val="100"/>
        <w:position w:val="0"/>
        <w:sz w:val="16"/>
        <w:szCs w:val="16"/>
        <w:u w:val="none"/>
      </w:rPr>
    </w:lvl>
    <w:lvl w:ilvl="8">
      <w:start w:val="12"/>
      <w:numFmt w:val="decimal"/>
      <w:lvlText w:val="%1-"/>
      <w:lvlJc w:val="left"/>
      <w:rPr>
        <w:rFonts w:ascii="Arial" w:hAnsi="Arial" w:cs="Arial"/>
        <w:b/>
        <w:bCs/>
        <w:i w:val="0"/>
        <w:iCs w:val="0"/>
        <w:smallCaps w:val="0"/>
        <w:strike w:val="0"/>
        <w:color w:val="000000"/>
        <w:spacing w:val="0"/>
        <w:w w:val="100"/>
        <w:position w:val="0"/>
        <w:sz w:val="16"/>
        <w:szCs w:val="16"/>
        <w:u w:val="none"/>
      </w:rPr>
    </w:lvl>
  </w:abstractNum>
  <w:abstractNum w:abstractNumId="5">
    <w:nsid w:val="0000000B"/>
    <w:multiLevelType w:val="multilevel"/>
    <w:tmpl w:val="0000000A"/>
    <w:lvl w:ilvl="0">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1">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2">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3">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4">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5">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6">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7">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lvl w:ilvl="8">
      <w:start w:val="1"/>
      <w:numFmt w:val="decimal"/>
      <w:lvlText w:val="%1-"/>
      <w:lvlJc w:val="left"/>
      <w:rPr>
        <w:rFonts w:ascii="MS Reference Sans Serif" w:hAnsi="MS Reference Sans Serif" w:cs="MS Reference Sans Serif"/>
        <w:b w:val="0"/>
        <w:bCs w:val="0"/>
        <w:i w:val="0"/>
        <w:iCs w:val="0"/>
        <w:smallCaps w:val="0"/>
        <w:strike w:val="0"/>
        <w:color w:val="000000"/>
        <w:spacing w:val="0"/>
        <w:w w:val="100"/>
        <w:position w:val="0"/>
        <w:sz w:val="19"/>
        <w:szCs w:val="19"/>
        <w:u w:val="none"/>
      </w:rPr>
    </w:lvl>
  </w:abstractNum>
  <w:abstractNum w:abstractNumId="6">
    <w:nsid w:val="0000000D"/>
    <w:multiLevelType w:val="multilevel"/>
    <w:tmpl w:val="FC92F548"/>
    <w:lvl w:ilvl="0">
      <w:start w:val="1"/>
      <w:numFmt w:val="lowerLetter"/>
      <w:lvlText w:val="%1)"/>
      <w:lvlJc w:val="left"/>
      <w:rPr>
        <w:rFonts w:ascii="Arial" w:eastAsia="Times New Roman" w:hAnsi="Arial" w:cs="Arial"/>
        <w:b/>
        <w:bCs/>
        <w:i w:val="0"/>
        <w:iCs w:val="0"/>
        <w:smallCaps w:val="0"/>
        <w:strike w:val="0"/>
        <w:color w:val="000000"/>
        <w:spacing w:val="10"/>
        <w:w w:val="100"/>
        <w:position w:val="0"/>
        <w:sz w:val="18"/>
        <w:szCs w:val="18"/>
        <w:u w:val="none"/>
      </w:rPr>
    </w:lvl>
    <w:lvl w:ilvl="1">
      <w:start w:val="1"/>
      <w:numFmt w:val="decimal"/>
      <w:lvlText w:val="%1."/>
      <w:lvlJc w:val="left"/>
      <w:rPr>
        <w:b/>
        <w:bCs/>
        <w:i w:val="0"/>
        <w:iCs w:val="0"/>
        <w:smallCaps w:val="0"/>
        <w:strike w:val="0"/>
        <w:color w:val="000000"/>
        <w:spacing w:val="10"/>
        <w:w w:val="100"/>
        <w:position w:val="0"/>
        <w:sz w:val="18"/>
        <w:szCs w:val="18"/>
        <w:u w:val="none"/>
      </w:rPr>
    </w:lvl>
    <w:lvl w:ilvl="2">
      <w:start w:val="1"/>
      <w:numFmt w:val="decimal"/>
      <w:lvlText w:val="%1."/>
      <w:lvlJc w:val="left"/>
      <w:rPr>
        <w:b/>
        <w:bCs/>
        <w:i w:val="0"/>
        <w:iCs w:val="0"/>
        <w:smallCaps w:val="0"/>
        <w:strike w:val="0"/>
        <w:color w:val="000000"/>
        <w:spacing w:val="10"/>
        <w:w w:val="100"/>
        <w:position w:val="0"/>
        <w:sz w:val="18"/>
        <w:szCs w:val="18"/>
        <w:u w:val="none"/>
      </w:rPr>
    </w:lvl>
    <w:lvl w:ilvl="3">
      <w:start w:val="1"/>
      <w:numFmt w:val="decimal"/>
      <w:lvlText w:val="%1."/>
      <w:lvlJc w:val="left"/>
      <w:rPr>
        <w:b/>
        <w:bCs/>
        <w:i w:val="0"/>
        <w:iCs w:val="0"/>
        <w:smallCaps w:val="0"/>
        <w:strike w:val="0"/>
        <w:color w:val="000000"/>
        <w:spacing w:val="10"/>
        <w:w w:val="100"/>
        <w:position w:val="0"/>
        <w:sz w:val="18"/>
        <w:szCs w:val="18"/>
        <w:u w:val="none"/>
      </w:rPr>
    </w:lvl>
    <w:lvl w:ilvl="4">
      <w:start w:val="1"/>
      <w:numFmt w:val="decimal"/>
      <w:lvlText w:val="%1."/>
      <w:lvlJc w:val="left"/>
      <w:rPr>
        <w:b/>
        <w:bCs/>
        <w:i w:val="0"/>
        <w:iCs w:val="0"/>
        <w:smallCaps w:val="0"/>
        <w:strike w:val="0"/>
        <w:color w:val="000000"/>
        <w:spacing w:val="10"/>
        <w:w w:val="100"/>
        <w:position w:val="0"/>
        <w:sz w:val="18"/>
        <w:szCs w:val="18"/>
        <w:u w:val="none"/>
      </w:rPr>
    </w:lvl>
    <w:lvl w:ilvl="5">
      <w:start w:val="1"/>
      <w:numFmt w:val="decimal"/>
      <w:lvlText w:val="%1."/>
      <w:lvlJc w:val="left"/>
      <w:rPr>
        <w:b/>
        <w:bCs/>
        <w:i w:val="0"/>
        <w:iCs w:val="0"/>
        <w:smallCaps w:val="0"/>
        <w:strike w:val="0"/>
        <w:color w:val="000000"/>
        <w:spacing w:val="10"/>
        <w:w w:val="100"/>
        <w:position w:val="0"/>
        <w:sz w:val="18"/>
        <w:szCs w:val="18"/>
        <w:u w:val="none"/>
      </w:rPr>
    </w:lvl>
    <w:lvl w:ilvl="6">
      <w:start w:val="1"/>
      <w:numFmt w:val="decimal"/>
      <w:lvlText w:val="%1."/>
      <w:lvlJc w:val="left"/>
      <w:rPr>
        <w:b/>
        <w:bCs/>
        <w:i w:val="0"/>
        <w:iCs w:val="0"/>
        <w:smallCaps w:val="0"/>
        <w:strike w:val="0"/>
        <w:color w:val="000000"/>
        <w:spacing w:val="10"/>
        <w:w w:val="100"/>
        <w:position w:val="0"/>
        <w:sz w:val="18"/>
        <w:szCs w:val="18"/>
        <w:u w:val="none"/>
      </w:rPr>
    </w:lvl>
    <w:lvl w:ilvl="7">
      <w:start w:val="1"/>
      <w:numFmt w:val="decimal"/>
      <w:lvlText w:val="%1."/>
      <w:lvlJc w:val="left"/>
      <w:rPr>
        <w:b/>
        <w:bCs/>
        <w:i w:val="0"/>
        <w:iCs w:val="0"/>
        <w:smallCaps w:val="0"/>
        <w:strike w:val="0"/>
        <w:color w:val="000000"/>
        <w:spacing w:val="10"/>
        <w:w w:val="100"/>
        <w:position w:val="0"/>
        <w:sz w:val="18"/>
        <w:szCs w:val="18"/>
        <w:u w:val="none"/>
      </w:rPr>
    </w:lvl>
    <w:lvl w:ilvl="8">
      <w:start w:val="1"/>
      <w:numFmt w:val="decimal"/>
      <w:lvlText w:val="%1."/>
      <w:lvlJc w:val="left"/>
      <w:rPr>
        <w:b/>
        <w:bCs/>
        <w:i w:val="0"/>
        <w:iCs w:val="0"/>
        <w:smallCaps w:val="0"/>
        <w:strike w:val="0"/>
        <w:color w:val="000000"/>
        <w:spacing w:val="10"/>
        <w:w w:val="100"/>
        <w:position w:val="0"/>
        <w:sz w:val="18"/>
        <w:szCs w:val="18"/>
        <w:u w:val="none"/>
      </w:rPr>
    </w:lvl>
  </w:abstractNum>
  <w:abstractNum w:abstractNumId="7">
    <w:nsid w:val="0000000F"/>
    <w:multiLevelType w:val="multilevel"/>
    <w:tmpl w:val="0000000E"/>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8">
    <w:nsid w:val="07D35DF5"/>
    <w:multiLevelType w:val="hybridMultilevel"/>
    <w:tmpl w:val="2A66163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84D1693"/>
    <w:multiLevelType w:val="hybridMultilevel"/>
    <w:tmpl w:val="808A9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BB43C6B"/>
    <w:multiLevelType w:val="hybridMultilevel"/>
    <w:tmpl w:val="DA4AF7A2"/>
    <w:lvl w:ilvl="0" w:tplc="700283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9E3D41"/>
    <w:multiLevelType w:val="hybridMultilevel"/>
    <w:tmpl w:val="6D86511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4055847"/>
    <w:multiLevelType w:val="hybridMultilevel"/>
    <w:tmpl w:val="6066C87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6E10902"/>
    <w:multiLevelType w:val="hybridMultilevel"/>
    <w:tmpl w:val="6DAE2C70"/>
    <w:lvl w:ilvl="0" w:tplc="5BE4B7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A976739"/>
    <w:multiLevelType w:val="hybridMultilevel"/>
    <w:tmpl w:val="B8D0B8E8"/>
    <w:lvl w:ilvl="0" w:tplc="F8E62DE2">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ACC57B6"/>
    <w:multiLevelType w:val="hybridMultilevel"/>
    <w:tmpl w:val="441C3262"/>
    <w:lvl w:ilvl="0" w:tplc="CD8C1F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CA93C42"/>
    <w:multiLevelType w:val="hybridMultilevel"/>
    <w:tmpl w:val="B7A26484"/>
    <w:lvl w:ilvl="0" w:tplc="B448C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2"/>
  </w:num>
  <w:num w:numId="5">
    <w:abstractNumId w:val="14"/>
  </w:num>
  <w:num w:numId="6">
    <w:abstractNumId w:val="3"/>
  </w:num>
  <w:num w:numId="7">
    <w:abstractNumId w:val="4"/>
  </w:num>
  <w:num w:numId="8">
    <w:abstractNumId w:val="5"/>
  </w:num>
  <w:num w:numId="9">
    <w:abstractNumId w:val="6"/>
  </w:num>
  <w:num w:numId="10">
    <w:abstractNumId w:val="12"/>
  </w:num>
  <w:num w:numId="11">
    <w:abstractNumId w:val="11"/>
  </w:num>
  <w:num w:numId="12">
    <w:abstractNumId w:val="8"/>
  </w:num>
  <w:num w:numId="13">
    <w:abstractNumId w:val="7"/>
  </w:num>
  <w:num w:numId="14">
    <w:abstractNumId w:val="16"/>
  </w:num>
  <w:num w:numId="15">
    <w:abstractNumId w:val="15"/>
  </w:num>
  <w:num w:numId="16">
    <w:abstractNumId w:val="10"/>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seFELayout/>
  </w:compat>
  <w:rsids>
    <w:rsidRoot w:val="00DF313D"/>
    <w:rsid w:val="00030834"/>
    <w:rsid w:val="00030AEB"/>
    <w:rsid w:val="00030FB8"/>
    <w:rsid w:val="00042660"/>
    <w:rsid w:val="00050077"/>
    <w:rsid w:val="00095FCF"/>
    <w:rsid w:val="000F2DE6"/>
    <w:rsid w:val="00103881"/>
    <w:rsid w:val="00155FEA"/>
    <w:rsid w:val="00157BD4"/>
    <w:rsid w:val="0016283B"/>
    <w:rsid w:val="001A53AF"/>
    <w:rsid w:val="001C52B2"/>
    <w:rsid w:val="001E5E12"/>
    <w:rsid w:val="001E6AEC"/>
    <w:rsid w:val="001F21AB"/>
    <w:rsid w:val="00202123"/>
    <w:rsid w:val="0020516D"/>
    <w:rsid w:val="0023101B"/>
    <w:rsid w:val="00242485"/>
    <w:rsid w:val="00257D55"/>
    <w:rsid w:val="00267C04"/>
    <w:rsid w:val="00271423"/>
    <w:rsid w:val="002A116D"/>
    <w:rsid w:val="002A70BE"/>
    <w:rsid w:val="002C12D4"/>
    <w:rsid w:val="003B1BD1"/>
    <w:rsid w:val="003B2701"/>
    <w:rsid w:val="003C4F1A"/>
    <w:rsid w:val="003F6D1E"/>
    <w:rsid w:val="00401DCD"/>
    <w:rsid w:val="00405D4F"/>
    <w:rsid w:val="004752D2"/>
    <w:rsid w:val="0048051A"/>
    <w:rsid w:val="004D2FAB"/>
    <w:rsid w:val="004D4092"/>
    <w:rsid w:val="004F285C"/>
    <w:rsid w:val="00515CB5"/>
    <w:rsid w:val="00526C9C"/>
    <w:rsid w:val="0055188C"/>
    <w:rsid w:val="00564B50"/>
    <w:rsid w:val="00565C9D"/>
    <w:rsid w:val="00583D77"/>
    <w:rsid w:val="00596897"/>
    <w:rsid w:val="0060612E"/>
    <w:rsid w:val="00620544"/>
    <w:rsid w:val="00636554"/>
    <w:rsid w:val="0064568F"/>
    <w:rsid w:val="00666144"/>
    <w:rsid w:val="00693E57"/>
    <w:rsid w:val="006955E6"/>
    <w:rsid w:val="006A6832"/>
    <w:rsid w:val="006B3439"/>
    <w:rsid w:val="0074279F"/>
    <w:rsid w:val="007553D6"/>
    <w:rsid w:val="00790D40"/>
    <w:rsid w:val="007F0BBA"/>
    <w:rsid w:val="007F142C"/>
    <w:rsid w:val="00803EC2"/>
    <w:rsid w:val="0080404A"/>
    <w:rsid w:val="00827E21"/>
    <w:rsid w:val="008C1F41"/>
    <w:rsid w:val="008C4412"/>
    <w:rsid w:val="008D0DD9"/>
    <w:rsid w:val="00946EFA"/>
    <w:rsid w:val="009B549B"/>
    <w:rsid w:val="00A0576E"/>
    <w:rsid w:val="00A14810"/>
    <w:rsid w:val="00A456F4"/>
    <w:rsid w:val="00A66EF2"/>
    <w:rsid w:val="00AA5144"/>
    <w:rsid w:val="00AD71A4"/>
    <w:rsid w:val="00AE5D57"/>
    <w:rsid w:val="00B23C75"/>
    <w:rsid w:val="00B31EE3"/>
    <w:rsid w:val="00B50303"/>
    <w:rsid w:val="00B76AED"/>
    <w:rsid w:val="00B849A5"/>
    <w:rsid w:val="00B864DC"/>
    <w:rsid w:val="00B90737"/>
    <w:rsid w:val="00B90A10"/>
    <w:rsid w:val="00B9238B"/>
    <w:rsid w:val="00BA3426"/>
    <w:rsid w:val="00BF16E7"/>
    <w:rsid w:val="00BF2F14"/>
    <w:rsid w:val="00C56AA3"/>
    <w:rsid w:val="00C873B5"/>
    <w:rsid w:val="00C90CE2"/>
    <w:rsid w:val="00C9671B"/>
    <w:rsid w:val="00CA0E75"/>
    <w:rsid w:val="00CA4CA1"/>
    <w:rsid w:val="00CB368B"/>
    <w:rsid w:val="00CB5822"/>
    <w:rsid w:val="00CD1AB5"/>
    <w:rsid w:val="00CD2AC5"/>
    <w:rsid w:val="00CF5816"/>
    <w:rsid w:val="00D61138"/>
    <w:rsid w:val="00DB0DC5"/>
    <w:rsid w:val="00DD158C"/>
    <w:rsid w:val="00DF313D"/>
    <w:rsid w:val="00DF6297"/>
    <w:rsid w:val="00E16D15"/>
    <w:rsid w:val="00E34EC9"/>
    <w:rsid w:val="00E35B67"/>
    <w:rsid w:val="00E67F60"/>
    <w:rsid w:val="00E70CC4"/>
    <w:rsid w:val="00E74760"/>
    <w:rsid w:val="00E82E96"/>
    <w:rsid w:val="00EB2F1B"/>
    <w:rsid w:val="00EE2DEC"/>
    <w:rsid w:val="00EE6639"/>
    <w:rsid w:val="00F06AF8"/>
    <w:rsid w:val="00F14F85"/>
    <w:rsid w:val="00F239E7"/>
    <w:rsid w:val="00F8668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41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31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313D"/>
    <w:rPr>
      <w:rFonts w:ascii="Tahoma" w:hAnsi="Tahoma" w:cs="Tahoma"/>
      <w:sz w:val="16"/>
      <w:szCs w:val="16"/>
    </w:rPr>
  </w:style>
  <w:style w:type="paragraph" w:styleId="stbilgi">
    <w:name w:val="header"/>
    <w:basedOn w:val="Normal"/>
    <w:link w:val="stbilgiChar"/>
    <w:uiPriority w:val="99"/>
    <w:semiHidden/>
    <w:unhideWhenUsed/>
    <w:rsid w:val="00DF313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F313D"/>
  </w:style>
  <w:style w:type="paragraph" w:styleId="Altbilgi">
    <w:name w:val="footer"/>
    <w:basedOn w:val="Normal"/>
    <w:link w:val="AltbilgiChar"/>
    <w:uiPriority w:val="99"/>
    <w:unhideWhenUsed/>
    <w:rsid w:val="00DF31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313D"/>
  </w:style>
  <w:style w:type="table" w:styleId="TabloKlavuzu">
    <w:name w:val="Table Grid"/>
    <w:basedOn w:val="NormalTablo"/>
    <w:uiPriority w:val="59"/>
    <w:rsid w:val="006955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uiPriority w:val="1"/>
    <w:qFormat/>
    <w:rsid w:val="00EB2F1B"/>
    <w:pPr>
      <w:spacing w:after="0" w:line="240" w:lineRule="auto"/>
    </w:pPr>
  </w:style>
  <w:style w:type="paragraph" w:styleId="ListeParagraf">
    <w:name w:val="List Paragraph"/>
    <w:basedOn w:val="Normal"/>
    <w:uiPriority w:val="34"/>
    <w:qFormat/>
    <w:rsid w:val="0064568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FD75B-A2AC-4455-8F50-78AE2241F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15386</Words>
  <Characters>87706</Characters>
  <Application>Microsoft Office Word</Application>
  <DocSecurity>0</DocSecurity>
  <Lines>730</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Lenovo25</dc:creator>
  <cp:lastModifiedBy>emoç</cp:lastModifiedBy>
  <cp:revision>4</cp:revision>
  <dcterms:created xsi:type="dcterms:W3CDTF">2017-02-07T07:35:00Z</dcterms:created>
  <dcterms:modified xsi:type="dcterms:W3CDTF">2017-07-31T11:09:00Z</dcterms:modified>
</cp:coreProperties>
</file>